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2dd6" w14:textId="7eb2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Жылыойского районного акимата от 20 августа 2008 года № 222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8 января 2016 года № 4. Зарегистрировано Департаментом юстиции Атырауской области 15 января 2016 года № 3446. Утратило силу постановлением Жылыойского районного акимата Атырауской области от 20 апреля 2016 года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Жылыойского районного акимата от 20 августа 2008 года № 222 "Об установлении квоты рабочих мест для инвалидов по Жылыойскому району" (зарегистрированное в Реестре государственной регистрации нормативных правовых актов под № 4-2-96, опубликованное в районной газете "Кең Жылой" от 26 сентября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Для трудоустройства инвалидов установить квоту в размере трех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 Умирбаева.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