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ca0be" w14:textId="b3ca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Атырауского городского маслихата от 19 июня 2015 года № 281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14 сентября 2016 года № 66. Зарегистрировано Департаментом юстиции Атырауской области 12 октября 2016 года № 3640. Утратило силу решением Атырауского городского маслихата от 30 июня 2017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Атырауского городского маслихата </w:t>
      </w:r>
      <w:r>
        <w:rPr>
          <w:rFonts w:ascii="Times New Roman"/>
          <w:b w:val="false"/>
          <w:i/>
          <w:color w:val="000000"/>
          <w:sz w:val="28"/>
        </w:rPr>
        <w:t>Атырауской области</w:t>
      </w:r>
      <w:r>
        <w:rPr>
          <w:rFonts w:ascii="Times New Roman"/>
          <w:b w:val="false"/>
          <w:i/>
          <w:color w:val="000000"/>
          <w:sz w:val="28"/>
        </w:rPr>
        <w:t xml:space="preserve"> от 30.06.2017 №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cо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июня 2015 года № 281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3239, опубликовано 11 июля 2015 года в газете "Прикаспийская коммуна")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8, 9" заменить словом и цифрой "приложению 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слово и цифры "приложениям 10, 11" заменить словом и цифрой "приложению 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35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"35. После определения права на получения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главой 5-1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"5-1. Порядок отчетности.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тексте на русском языке: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"5" в главе "5. Заключительное положение" заменить цифрой "6".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граждан, изложить в новой редакции согласно приложениям 1, 2, 3, 4, 5, 6, 7, 8, 9, 10, 11, 12, 13, 14, 15 и дополнить приложениями 16, 17, 18,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(М. Амиргалиев) по вопросам социальной сферы, гендерной и молодежной политики, соблюдения законодательства и депутатской этики.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специалиста отдела занятости и социальных программ _______________________________________________________________________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за обусловленной денежной помощью на основе социального контракта активизации семьи _____________________________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Характеристика семьи (одиноко проживающего гражданина(ки): ________________________________________________________________________________________________________________________________________________________________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Трудовая деятельность взрослых неработающих членов семьи (места работы, должность, причины увольнения):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21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22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23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2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___________________________________________________________________________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______________________________________________________________________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___________________________________________________________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________________________________________________________________________________________________________________________________________________________________Сложности в семье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(потенциал) семьи – оценка специалиста отдела занятости и социальных программ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Проблемы (трудности на сегодняшний день)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Желания семьи (одиноко проживающего гражданина(ки) ________________________________________________________________________________________________________________________________________________________________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(подпись) ________________ (подпись)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____________________(дата) _________________(дата)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проживающего по адресу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банковский счет № 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лицевого счета ___________________________________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приняты "____"__________20__ года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 документы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 Регистрационный номер заявителя (семьи)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 прилагаемыми документами переданы в участковую комиссию "__"__________ 20__ года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 20__ года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 Фамилия, имя, отчество (при его наличии) и подпись члена участковой комиссии, принявшего документы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Отметка уполномоченного органа о дате приема документов от акима поселка, села, сельского округа "__"_________ 20__ года,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 _ _ _ _ _ _ _ _ _ _ _ _ __ _ _ _ _ _ _ _ _ _ _ _ _ _ _ _ _ _ _ _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гражданина(ки) ________________с прилагаемыми документами в количестве___ штук, с регистрационным номером семьи ________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"____" _____________20__ года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лица, принявшего документы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о семейном и материальном положении заявителя на участие в проекте "Өрлеу"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382"/>
        <w:gridCol w:w="382"/>
        <w:gridCol w:w="4749"/>
        <w:gridCol w:w="2150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68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69"/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70"/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Посещают ли дети дошкольного возраста дошкольную организацию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3553"/>
        <w:gridCol w:w="4019"/>
        <w:gridCol w:w="837"/>
        <w:gridCol w:w="838"/>
        <w:gridCol w:w="838"/>
        <w:gridCol w:w="372"/>
        <w:gridCol w:w="372"/>
        <w:gridCol w:w="606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72"/>
        </w:tc>
      </w:tr>
      <w:tr>
        <w:trPr>
          <w:trHeight w:val="30" w:hRule="atLeast"/>
        </w:trPr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"/>
        </w:tc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 дома (кирпичный, деревянный, каркасно-камышитовый, саманный, саманный без фундамента, из подручных материалов, времянка, юрта)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жилища (водопровод, туалет, канализация, отопление, газ, ванна, лифт, телефон (нужное подчеркнуть)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80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________________________________________________________________________________________________________________________________________________________________ заявитель ________________________________________________________________________________ супруг (супруга)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________________________________________________________________________________ другие родственники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________________________________________________________________________________Ваша оценка материального положения семьи:</w:t>
      </w:r>
      <w:r>
        <w:br/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каких государственных мерах содействия занятости Вы можете принять участие:</w:t>
      </w:r>
      <w:r>
        <w:br/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 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 ________________________________________________ _________ (дата) (Фамилия, имя, отчество (при его наличии) заявителя) (подпись)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85"/>
    <w:bookmarkStart w:name="z11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86"/>
    <w:bookmarkStart w:name="z11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 ____________________________ (Фамилия, имя, отчество (при его наличии) заявителя) (домашний адрес, телефон)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заверять сведения о составе семьи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93"/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9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9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9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9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9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10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10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10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10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10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10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10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0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от "14" сентября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bookmarkEnd w:id="122"/>
    <w:bookmarkStart w:name="z16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523"/>
        <w:gridCol w:w="523"/>
        <w:gridCol w:w="2267"/>
        <w:gridCol w:w="321"/>
        <w:gridCol w:w="523"/>
        <w:gridCol w:w="790"/>
        <w:gridCol w:w="1127"/>
        <w:gridCol w:w="926"/>
        <w:gridCol w:w="1732"/>
        <w:gridCol w:w="725"/>
        <w:gridCol w:w="523"/>
        <w:gridCol w:w="322"/>
        <w:gridCol w:w="927"/>
        <w:gridCol w:w="323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5"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приемазаявления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пункт)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Место работы, должность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Среднемесячный доход гражданина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Среднедушевой доход семьи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7. Состав семьи (учитываются фактически проживающие в семье) ________ человек, в том числе: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Получение обусловленных денежных пособий из Общественного фонда "Бота":</w:t>
      </w:r>
      <w:r>
        <w:br/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 (нужное указать)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</w:t>
      </w:r>
    </w:p>
    <w:bookmarkEnd w:id="140"/>
    <w:bookmarkStart w:name="z1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Расходы на содержание жилья в месяц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3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144"/>
    <w:bookmarkStart w:name="z19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</w:t>
      </w:r>
    </w:p>
    <w:bookmarkEnd w:id="145"/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__________________________________________________________________________иного жилья, кроме занимаемого в настоящее время (заявленные доходы от его эксплуатации) ________________________________________________________________________________________________________________________________________________________________ 13. Иные доходы семьи (форма, сумма, источник):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14. Видимые признаки нуждаемости (состояние мебели, жилья, электропроводки)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Видимые признаки благополучия (тарелка спутниковой антенны, кондиционер, свежий дорогой ремонт) 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 16. Санитарно-эпидемиологические условия проживания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 17. Другие наблюдения участковой комиссии: _____________________________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bookmarkEnd w:id="149"/>
    <w:bookmarkStart w:name="z20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bookmarkEnd w:id="150"/>
    <w:bookmarkStart w:name="z20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</w:t>
      </w:r>
    </w:p>
    <w:bookmarkEnd w:id="151"/>
    <w:bookmarkStart w:name="z2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</w:p>
    <w:bookmarkEnd w:id="152"/>
    <w:bookmarkStart w:name="z2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заявителя ________</w:t>
      </w:r>
    </w:p>
    <w:bookmarkEnd w:id="153"/>
    <w:bookmarkStart w:name="z2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(или одного из членов семьи).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включения семьи в проект "Өрлеу".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года ______________________________________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165"/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166"/>
    <w:bookmarkStart w:name="z22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168"/>
    <w:bookmarkStart w:name="z22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170"/>
    <w:bookmarkStart w:name="z23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ежемесячно в размере___________ (___________________________)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 период с ________________________по _____________________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______________________________________________________________;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выполняют условия социального(-ых) контракта(-ов), заключенного(-ых) с Центром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End w:id="179"/>
    <w:bookmarkStart w:name="z23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проверяет материальное положение семьи (лица);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bookmarkEnd w:id="185"/>
    <w:bookmarkStart w:name="z2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bookmarkEnd w:id="186"/>
    <w:bookmarkStart w:name="z2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bookmarkEnd w:id="187"/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bookmarkEnd w:id="188"/>
    <w:bookmarkStart w:name="z2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End w:id="192"/>
    <w:bookmarkStart w:name="z25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End w:id="197"/>
    <w:bookmarkStart w:name="z25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End w:id="202"/>
    <w:bookmarkStart w:name="z26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End w:id="207"/>
    <w:bookmarkStart w:name="z26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7"/>
        <w:gridCol w:w="5703"/>
      </w:tblGrid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Районный/городской отдел занятости и социальных программ</w:t>
            </w:r>
          </w:p>
          <w:bookmarkEnd w:id="209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</w:t>
            </w:r>
          </w:p>
        </w:tc>
      </w:tr>
      <w:tr>
        <w:trPr>
          <w:trHeight w:val="30" w:hRule="atLeast"/>
        </w:trPr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(телефон, факс)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bookmarkEnd w:id="210"/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городского маслихата от "14" сентября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211"/>
    <w:bookmarkStart w:name="z2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проживания)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213"/>
    <w:bookmarkStart w:name="z2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End w:id="214"/>
    <w:bookmarkStart w:name="z2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215"/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жизненной ситуации (указать месяц) с______20 года по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предоставлению отчетности за (указать месяц)__________20 года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17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21"/>
    <w:bookmarkStart w:name="z2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</w:p>
    <w:bookmarkEnd w:id="222"/>
    <w:bookmarkStart w:name="z2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службы занятости________________________________</w:t>
      </w:r>
    </w:p>
    <w:bookmarkEnd w:id="223"/>
    <w:bookmarkStart w:name="z2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органом здравоохранения_________________________________</w:t>
      </w:r>
    </w:p>
    <w:bookmarkEnd w:id="224"/>
    <w:bookmarkStart w:name="z2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контакты__________________________________________</w:t>
      </w:r>
    </w:p>
    <w:bookmarkEnd w:id="225"/>
    <w:bookmarkStart w:name="z2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</w:t>
      </w:r>
    </w:p>
    <w:bookmarkEnd w:id="226"/>
    <w:bookmarkStart w:name="z2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 Дата__________________</w:t>
      </w:r>
    </w:p>
    <w:bookmarkEnd w:id="227"/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(Число этапов зависит от конкретной ситуации в семье и программы адаптации)</w:t>
      </w:r>
    </w:p>
    <w:bookmarkEnd w:id="228"/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30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231"/>
    <w:bookmarkStart w:name="z29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233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34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Среднедушевой доход семьи (лица), тенге: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37"/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238"/>
    <w:bookmarkStart w:name="z30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 год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240"/>
    <w:bookmarkStart w:name="z31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№ __________ от "___" ___________ 20__ года</w:t>
      </w:r>
    </w:p>
    <w:bookmarkEnd w:id="241"/>
    <w:bookmarkStart w:name="z31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дела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назначении (изменении размера, отказе в назначении)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Назначить обусловленную денежную помощь семье на основании социального контракта активизации семьи с ____ 20__ года по ___ 20__ 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End w:id="242"/>
    <w:bookmarkStart w:name="z31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43"/>
    <w:bookmarkStart w:name="z31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44"/>
    <w:bookmarkStart w:name="z31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>об отказе в назначении обусловленной денежной помощи по проекту "Өрлеу"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bookmarkEnd w:id="250"/>
    <w:bookmarkStart w:name="z3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bookmarkEnd w:id="251"/>
    <w:bookmarkStart w:name="z3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bookmarkEnd w:id="253"/>
    <w:bookmarkStart w:name="z32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недостоверных (поддельных) документов и ложной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предоставления назначения или подачи заявления на назначение обусловленной денежной помощи;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59"/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33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 активизации семьи по проекту "Өрлеу"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о прекращении выплаты обусловленной денежной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 от "___" _______ 20 __ года</w:t>
      </w:r>
    </w:p>
    <w:bookmarkEnd w:id="264"/>
    <w:bookmarkStart w:name="z34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265"/>
    <w:bookmarkStart w:name="z34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266"/>
    <w:bookmarkStart w:name="z35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 19 __ года</w:t>
      </w:r>
    </w:p>
    <w:bookmarkEnd w:id="267"/>
    <w:bookmarkStart w:name="z35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Прекратить выплату с "____" 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причине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End w:id="268"/>
    <w:bookmarkStart w:name="z35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69"/>
    <w:bookmarkStart w:name="z35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70"/>
    <w:bookmarkStart w:name="z35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271"/>
    <w:bookmarkStart w:name="z35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"/>
        <w:gridCol w:w="338"/>
        <w:gridCol w:w="338"/>
        <w:gridCol w:w="621"/>
        <w:gridCol w:w="621"/>
        <w:gridCol w:w="433"/>
        <w:gridCol w:w="1187"/>
        <w:gridCol w:w="810"/>
        <w:gridCol w:w="621"/>
        <w:gridCol w:w="622"/>
        <w:gridCol w:w="526"/>
        <w:gridCol w:w="2593"/>
        <w:gridCol w:w="622"/>
        <w:gridCol w:w="622"/>
        <w:gridCol w:w="526"/>
        <w:gridCol w:w="787"/>
        <w:gridCol w:w="789"/>
      </w:tblGrid>
      <w:tr>
        <w:trPr>
          <w:trHeight w:val="30" w:hRule="atLeast"/>
        </w:trPr>
        <w:tc>
          <w:tcPr>
            <w:tcW w:w="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5"/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36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городского маслихата от "14" сентября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9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на __________ 20__ года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27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7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городского маслихата от "14" сентября 2016 года № 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277"/>
        <w:gridCol w:w="268"/>
        <w:gridCol w:w="418"/>
        <w:gridCol w:w="641"/>
        <w:gridCol w:w="268"/>
        <w:gridCol w:w="268"/>
        <w:gridCol w:w="418"/>
        <w:gridCol w:w="1987"/>
        <w:gridCol w:w="417"/>
        <w:gridCol w:w="418"/>
        <w:gridCol w:w="417"/>
        <w:gridCol w:w="940"/>
        <w:gridCol w:w="1238"/>
        <w:gridCol w:w="418"/>
        <w:gridCol w:w="417"/>
        <w:gridCol w:w="417"/>
        <w:gridCol w:w="417"/>
        <w:gridCol w:w="417"/>
        <w:gridCol w:w="866"/>
        <w:gridCol w:w="418"/>
        <w:gridCol w:w="418"/>
        <w:gridCol w:w="418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1"/>
        </w:tc>
        <w:tc>
          <w:tcPr>
            <w:tcW w:w="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инвалидом, инвалидом 1 и 2 группы, престарелыми</w:t>
            </w:r>
          </w:p>
        </w:tc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2"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городского маслихата от "14" сентября 2016 года № 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283"/>
    <w:bookmarkStart w:name="z3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какой месяц отчет дата подготовки отчета</w:t>
      </w:r>
    </w:p>
    <w:bookmarkEnd w:id="284"/>
    <w:bookmarkStart w:name="z3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28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8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89"/>
    <w:bookmarkStart w:name="z3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290"/>
    <w:bookmarkStart w:name="z4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bookmarkEnd w:id="2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