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935c" w14:textId="1df9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ноября 2016 года № 276. Зарегистрировано Департаментом юстиции Атырауской области 30 декабря 2016 года № 3737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классификацию видов работ, выполняемых при содержании, текущем, среднем и капитальном ремонтах улиц населенных пунктов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Атырауской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Атырауской области Шакимова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"29" ноября 2016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Атырауской области от "29" ноября 2016 года № 276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Атырауской области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классификация видов работ, выполняемых при содержании, текущем, среднем и капитальном ремонтах улиц населенных пунктов Атырауской области (далее - классификация) определяет виды работ, выполняемых при содержании, текущем, среднем и капитальном ремонтах улиц населенных пунктов Атырауской области (далее – уличные дороги) и сооружений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настоящей Классификации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управляющие уличными дорогами населенного пункта - физические и юридические лица, являющиеся собственниками уличных дорог или осуществляющие деятельность по управлению уличными дорогами на праве хозяйственного ведения или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эксплуатацией уличных дорог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уличных дорог и сооружений на них, на основе их диагностики и мониторинга, с разработкой экономически обоснованной стратегии дорожно-ремонтных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мониторинг состояния уличных дорог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маршрутный способ ремонта уличных дорог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дорожная одежда уличных дорог - это многослойная конструкция в пределах проезжей части уличных дорог, воспринимающая нагрузку от автотранспортного средства и передающая ее на грунт;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межремонтный срок службы дорожной одежды уличных дорог - это период от момента сдачи уличных дорог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межремонтный срок службы дорожного покрытия - это период времени от сдачи уличных дорог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уличных дорог и дорожных сооружений при рациональном использовании выделяемых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зимнее содержание уличных дорог - комплекс специфических работ, связанных с защитой уличных дорог и сооружений на них от снежных заносов, их своевременной расчисткой и борьбой с зимней скользкостью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состав уличных дорог входят: полоса отвода, конструктивные элементы уличных дорог, обстановка и обустройство уличных дорог,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службы, оборудования и программные обеспечения для контроля и мониторинга движения автотранспортных средств и воздушное пространство над ними в пределах установленного габарита.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Фактически выделенные денежные ресурсы на проведение работ по эксплуатации уличных дорог и сооружений на них распределяются,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уличных дорог улицы и дорожных сооружений, и выработанной стратегии дорожно-ремонтных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Классифицируемые виды работ, выполняемые при содержании, текущем, среднем и капитальном ремонтах уличных дорог выполняются в соответствии с требованиями действующих в дорожной отрасли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эксплуатацией уличных дорог и сооружений на них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обоснование стратегии дорожно-ремонтных работ и планирование потребных финансовых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сохранности уличных дорог и сооружений на них и предохранение их от преждевременного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совершенствование и актуализация нормативно - технической базы по проектированию, строительству, реконструкции, эксплуатации, включая ремонт и содержание уличных дорог и дорожных сооружений на основе передового опыта и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совершенствование технологии и организация работ по ремонту и содержанию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организация, координация, регулирование и контроль за выполнением работ по управлению эксплуатацией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научное, техническое сопровождение и мониторинг опытных участков уличных дорог в рамках работ по текущему, среднему и капитальному ремонту уличных дорог с организацией технологического сопровождения и мониторингом устроенных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состав работ по диагностике и мониторингу уличных дорог и сооружений на них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систематические (весенние, осенние и месячные) осмотры уличных дорог и сооружений на них с оценкой качества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визуальное и инструментальное обследования с оценкой технического уровня и транспортно-эксплуатационного состояния уличных дорог и сооружений на них, паспортизация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учет интенсивности и состава движения транспорта на уличных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формирование, постоянное обновление и поддержание в рабочем состоянии базы данных с соответствующим программным обеспечением о техническом уровне и транспортно-эксплуатационном состоянии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научно-техническая экспертиза и инспекция объектов, в том числе: оценка качества материалов и работ, в случаях чрезвычайных и иных ситуаций, требующих принятия неотложных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состав работ по обоснованию стратегии дорожно-ремонтных работ и планирования финансовых ресурсов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создание, администрирование и управление единой информационной базой данных о транспортно-эксплуатационном состоянии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обоснование работ по содержанию и ремонтам на основе анализа информационного банка данных о транспортно-эксплуатационном состоянии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выработка стратегии дорожно-ремонтных работ уличных дорог с прогнозированием состояния сети уличных дорог. Составление текущих и перспективных планов дорожно-ремонтных работ, в том числе планов содержания сети уличных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планирование потребных финансовых ресурсов для сохранности и поддержания сети уличных дорог в требуемом эксплуатационном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состав работ по организации и обеспечению безопасности и удобства движения транспорта на уличных дорогах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изучение режимов движения автотранспортных потоков, разработка схем разметки уличных дорог, дислокации дорожных знаков, регулирование скоростей движения, организация автоматизированных систем управления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выявление наиболее опасных, с точки зрения безопасности движения, участков уличных дорог и разработка профилактических мероприятий для предотвращения аварийности;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согласование производства строительных работ в пределах полосы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технических условий и согласований на примыканиях и пересечениях уличных дорог и сооружений на них с коммуникациями и инженерными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согласование размещения объектов придорожного коммерческого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состав работ по обеспечению сохранности уличных дорог и сооружений на них и предохранения их от преждевременного износа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пропаганда в средствах массовой информации порядка пользования уличными дорогами и их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согласование проезда крупногабаритных и тяжеловесных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совершенствование рабочих программных продуктов в области ремонта и содержания уличных дорог и сооружений на них и поддержание их в рабочем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поисковые и инновационные работы по актуальным проблемам в области ремонта и содержания уличных дорог и сооружений на них с целью повышения их долговечности и экономичности.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состав работ по организации, координации, регулированию и контролю за управлением эксплуатацией уличных дорог и сооружений на них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и регулирование выполнения дорожно-ремонтных работ по содержанию сети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периодическая инвентаризация уличных дорог и сооружений на них, составление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контроля качества при содержании и текущем ремонте уличных дорог, совершенствование системы контроля и обеспечения качества дорожно-ремонтных работ, инструментальное обеспечение контроля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уличных дорог и сооружений на них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Работы по содержанию уличных дорог и сооружений на них осуществляются непрерывно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своевременного проведения работ по содержанию уличных дорог и сооружений на них, их визуальный осмотр осуществляется ежедневно посредством патрулирования.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Предусматривается выполнение работ по предупреждению и исправлению повреждений уличных дорог и сооружений на них, которые планируются на основе результатов осмотров уличных дорог по ведомостям дефектов, в пределах средств на содержание, согласно утвержденным нормативам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результате проведения работ по содержанию уличных дорог должно быть обеспечено бесперебойное, безопасное и удобное движение транспортных средств,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Работы по содержанию не требуют составления проектной документации. Их планируют на основе результатов осмотров уличных дорог по ведомостям дефектов, в пределах средств на содержание, согласно действующим 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Работы по содержанию уличных дорог и сооружений на них подразделяются на содержание в весенний, летний и осенний периоды, зимнее содержание, озеленение уличных дорог и прочие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состав работ по содержанию уличных дорог входит сбор, обработка и представление ежедневной круглогодичной информации с владельцев имуществ,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проезжаемости на уличных дорогах, включая информационное обеспечение средств массовой информации о проезжаемости уличных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произошедших ДТП;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работах в период пропуска талых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работе снегоуборочных машин и механизмов в зимнее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 и обработка информации, администрирование и управление единым информационным банком данных о транспортно-эксплуатационном состоянии уличных дорог и сооружений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содержании уличных дорог и сооружений на них в весенний, летний, осенний и зимний периоды, а именно круглогодично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патрульный надзор за состоянием уличных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земляному полотну и системе водоотвода: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канав весной от снега, а летом от наносного мусора и грязи с погрузкой, вывозкой и передачей в утилизацию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раскопка и засыпка осушительных воронок на обочинах, на пучинистых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планировка откосов, засев травами;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окашивание и уборка скошенной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планировка обочин и присыпных берм, без добавления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подсыпка, срезка и планировка обочин и берм с подсыпкой, обеспечивающей безопасное движение транспортных средств на отдельных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подсыпка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земляного полотна, водоотводов, резервов, защитных, укрепительных и регуляционных сооружений с заменой отдельных элементов и использованием нового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срезка и планировка обочин и берм с добавлением или без добавления материала, обеспечивающих безопасное движение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полосе 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планировка полосы отвода для обеспечения стока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 мусора в полосе отвода, погрузка, вывоз и передача в утилизацию;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вырубка и корчевка деревьев, кустарников, дикорастущей поросли, влияющих на безопасность дорожного движения, с уборкой погрузкой, вывозкой и передачей в утилизацию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окашивание полосы отвода и уборка, погрузка, вывозка и передача в утилизацию скошенной травы, камыша и бурьяна;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проезжей части с капитальными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и мойка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ямочности, заделка трещин, выбоин, просадок, выравнивание кромок;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устранение пучин на покрытии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заполнение швов в асфальтобетонных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ремонта уличных дорог маршрутным способом, производится комплекс ремонтных работ, включающий работы по содержанию уличных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Работы выполняются силами дорожной организации, производящей содержание уличных дорог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проезжей части с усовершенствованными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уход за участками с избытком вяжущего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ямочности, заделка трещин, выбоин, просадок, выравнивание кромок участка уличных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выполнении ремонта уличных дорог маршрутным способом, производится комплекс ремонтных работ, включающий работы по содержанию уличных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 проезжей части с переходными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покрытия от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обеспыливание покрытия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профилирование и уплотнение покрытия с добавлением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наметание каменной мелочи и высевок на покрытие, уборка катуна;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профиля щебеночных и гравийных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проезжей части с грунтовыми и грунтовыми улучшенными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профилировка покрытия для устранения образовавшихся ям, колей, других неровностей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утюжка - профилактическое мероприятие, проводимое до образований крупных неровностей;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обеспыливание уличных дорог хлористым кальцием, битумом и другими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уход за вспученными участками уличных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обстановке и обустройству уличных дорог,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шумовых полос, шумозащитных экранов;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и неисправностей элементов архитектурного оформления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периодический осмотр автобусных остановок, очистка от пыли, грязи и мусора,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содержание, уход и наблюдение за исправностью средств по организации движения, связи и освещению;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уборка посторонних предметов с проезжей части и обочин, угрожающих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поддержание в чистоте и порядке линий электроосвещения уличных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устройство, ремонт и содержание измерительных приборов, оборудования и программного обеспечения для контроля и мониторинга движения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и установка и эксплуатация навигационной системы для контроля движения транспортных средств, осуществляющих содержание и ремонт уличных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на проезжей части дорожного маркера "кошачий глаз"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существующих уличных дорогах устройство дорожных ограждений,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исправление повреждений перил и барьерных ограждений, исходя из безопасности проезда по предписанию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локальное восстановление окрасочного слоя (подкраска) перильного ограждения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вертикальной разметки на низ фасадных балок путепроводов над уличными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вертикальной разметки на опорах путепроводов над уличными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проезжей части вдоль тротуаров от грязи и посторонних предметов после прохода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проезжей части вдоль тротуаров от снега и льда после прохода снегоуборочной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трубок от грязи, камней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лотков под деформационными швами от наносов;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 пазов для перемещения листов в деформационных швах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и смазка механизмов сложных конструкций деформационных швов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тротуаров от грязи, снега и мусора и посторонних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прочистка окон в тротуарных блоках для пропуска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грязи, снега и льда пространства под криволинейным брусом барьерного ограждения между тротуаром и проезжей частью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 и снега перильного, барьерного ограждения,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очистка поверхностей балок от грязи, наносного грунта,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промывка опорных узлов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снега, грязи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смазка рабочих поверхностей опорных частей графитовой композицией;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подтяжка болтов крепления металлических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оголовков опор и подферменных площадок от мусора и грязи,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конусов и укрепления откосов от грязи, травы и кустарника;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скалывание у опор и ледорезов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пропуска ледохода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смотровых приспособлений (лестниц, тележек);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текущие и периодические осмотры мостовых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передачей в утилизацию мусора и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отверстий железобетонных труб от ила и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закрытие осенью и открытие весной отверстий малых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локальная окраска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ямочный ремонт покрытия на проезжей части мостов, путепроводов, заделка трещин на покрытии;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мелкий ремонт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мастикой деформационных швов с предварительной их очисткой от старой 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покрытия в зоне деформационных швов или над швом;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 и выбоин в асфальтобетонном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заделка трещин и выбоин в асфальтобетонном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локальных мест размыва насыпи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засыпка промоин на сопряжении моста с насыпью, с одновременным устранением воды в этих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заделка воронок размыва у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 дополнительным работам по зимнему содержанию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заготовка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приготовление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патрульная снегоочистка уличных дорог, расчистка уличных дорог от снежных заносов, профилировка снежного покрова проезжей части уличных дорог, удаление снежных валов с обочин, откосов и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регулярная расчистка от снега и льда автобусных остановок, павильонов, площадок отдыха и объектов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борьба с наледями;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кратковременного действия на участках со скользким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круглосуточного дежурства из числа работников дорожно-ремонтной службы и дорожной техники, в сложных погодных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Озеленение уличных дорог выполняется для защиты от снежных и песчаных заносов,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уходу за лесопосадками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уход за почвой (тракторная культивация, рыхление почвы в рядах, химическая борьба с сорняками);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борьба с вредителями и болезнями приуличных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посадка новых, полив и уход за существующими зелеными насаждениями на производственных базах.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созданию, восстановлению лесопосадок и декоративному оформлению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почвы под питомники, лесопосадки и декоративное оформление, выращивание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лесополос и декоративного оформления, в том числе на производственных базах;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дополнение и посадка лесополос и декоративного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колодцев, скважин, поливочных водопроводов и дренирующих канав.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 уходу за клумбами, цветниками, газонами и декоративными насаждениями на развязках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выращивание рассады;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посадка, полив и прополка;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уборка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уборка осенью однолетних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 прочим работам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патрулирование уличных дорог с целью определения состояния уличных дорог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уличных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химическая и механическая борьба с карантинными растениями и вредителями в придорожной полосе.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уличных дорог и сооружений на них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Текущий ремонт уличных дорог предусматривает комплекс работ, выполняемых в порядке предупреждения возникновения аварийных ситуаций, дефектов на уличных дорогах, а также неотложного восстановления и ремонта уличных дорог, проводимых в течение всего года, включая мероприятия по ремонту разрушенных участков, выполняемых маршрутным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планируется на основе результатов осмотров уличных дорог по ведомостям дефектов, в пределах средств на текущий ремонт, согласно нормативов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текущем ремонте уличных дорог и сооружений на них выполняются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срезка, планировка и укрепление обочин.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торкретирование трещин в конструкциях, ремонт кладки, штукатурки, частичная смена заклепок;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и исправление переездных и переходных мостиков через канавы;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исправление повреждений наплавных мостов, паромных переправ и причальных устройств (конопатка, ремонт обшивки, исправление такелажа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герметизация узлов примыкания переходных плит к открылкам;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протекания деформационных швов подтяжкой болтов;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приварка в деформационных швах скользящих листов (в случае их отрыва), установка недостающих пружин;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мелкий ремонт механизмов и конструкций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 труб с конопаткой и заделкой швов между их звеньями и секциями;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отдельных заклепок, исправление незначительных деформаций элементов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обстановке и обустройству уличных дорог объектам организации движения, связи, освещения: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существующих и устройство новых тротуаров и пешеходных дорожек, в том числе надземных переходов на участках уличных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съездов и переездов, летних и тракторных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уличных дорог и сооружений на них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Средний ремонт предусматривает периодическое выполнение работ, связанных с восстановлением первоначальных эксплуатационных качеств уличной дороги и сооружений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При среднем ремонте уличных дорог и дорожных сооружений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срезка, планировка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поверхностных обработок, в том числе с использованием усовершенствованных смесей;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 выравнивающего слоя и поверхностную обработку или слоя износа на всем протяжении ремонтируемого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опытных участков с применением новых материалов и технологий производства работ и мониторинг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сборным железобетонным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изношенных плит, подъемка или выравнивание отдельных плит железобетонных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профиля щебеночных и гравийных покрытий, а также грунтовых дорог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улучшение проезжей части гравийных и грунтовых дорог вяжущими и обеспыливающими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виражей и обеспечение видимости на опасных для движения кривых;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 на ремонтируемых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узлов сопряжения моста с насыпью при просадке более 10 сантиметров (выравнивание за счет дополнительного покрытия с досыпкой щебня);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смещений переходных плит с восстановлением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засыпка грунта под переходные плиты при его вымывании со вскрытием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закрытого типа с мастичным и резиновым заполнителем, когда работы выполняются в уровне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выравнивание покрытия тротуара, устройство нового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заделка выбоин широких щелей в тротуарных блоках, обработка фасада тротуаров защитным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зачеканка и изоляция стыков тротуарных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тротуаров, усиление или замена отдельных поврежденных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отдельных секций, усиление анкеровки отдельных стоек перил;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перил по всей длине или на части длины мостового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окраска перил по всей длине;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гидрофобизация или окраска всех поверхностей бетоноконструкций (плит, балок, арок и других элементов);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стыков диафрагм;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частичная перестройка или ремонт мостов и путепроводов, а также полная или частичная перестройка водопропускных труб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строительного подъема в предварительно-напряженных железобетонных и металлических пролетных 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зачеканка щелей в тротуарных блоках, укладка покрытий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или реконструкция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деформационных швов с заменой материалов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улучшение водоотвода на проезжей части моста, замена водоотводных трубок и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гидроизоляция фасадных поверхностей железобетонных конструкций, окраска поверхностей главных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сплошная окраска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объединения балок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дренажа и водоотвода, сопряжений моста с насыпью с заменой переходных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укреплений откосов земляного полотна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усиление отдельных элементов в металлических пролетных строениях, выправка элементов решетки на мостах;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проектного положения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сливов на опорных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смотровых устройств пролетных строений и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тела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усиление опорных частей в местах опирания железобетонных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или ремонт отдельных звеньев и оголовков труб, исправление изоляции и стыков;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подпорных стен, укрепительных и регуляционных сооружений, галерей и навесов, а также замена их отдельных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обстановке и обустройству уличных дорог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ремонт существующих тротуаров и пешеходных дорожек на участках уличных дорог, проходящих через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съездов и переездов, летних и тракторных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элементов обустройства уличных дорог (автопавильонов, подпорных стен, информационных панно и других 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виды работ, обеспечивающие восстановление эксплуатационного состояния уличной дороги и безопасность движения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и сооружений на них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Капитальный ремонт уличных дорог предусматривает периодическое выполнение работ, связанных с повышением транспортно-эксплуатационного состояния уличной дороги и дорожных сооружений, в частности, с увеличением прочности дорожных одежд и сооружений на них без изменения существующей технической категории уличной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Участки уличных дорог, подлежащие капитальному ремонту, устанавливаются на основе межремонтных сроков службы и результатов диагностики уличной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капитальном ремонте разрешается производить отдельные спрямления дороги, как в плане, так и в продольном профиле, протяженностью до 25 процентов от общей длины ремонтируемого участка уличной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капитальном ремонте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уличной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уличной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земляного полотна и системы водоотвода на пересечениях и примыканиях уличных дорог, а также выполнение работ по устройству площадок для остановки, стоянок улиц, остановочных павильонов и остановочных карманов;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рекультивация придорожных резервов, ликвидируемых участков уличных дорог, расположенных в зоне работ по капитальному ремонту уличных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последствий паводковых, селевых, ливневых и других стихийных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уличных дорог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а также на переходно-скоростных полосах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опытных участков с применением новых конструкций дорожных одежд, новых материалов и технологий производства работ и мониторинг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выправка и усиление элементов главных балок и ферм металлического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постройка и перестройка водопропускной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звеньев, оголовков и укрепление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поврежденных колец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наращивание длины трубы за счет новых колец и оголовков;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наплавных мостов, паромных переправ, железнодорожных переездов постоянными мостами и путепроводами;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восстановление подпорных стен, защитных укрепительных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испытание перестроенных и вновь построенных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обстановке и обустройству уличных дорог объектам организации движения, связи и освещению уличных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архитектурное оформление и обустройство уличных дорог или их отдельных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остановочных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обустройство пунктов пропуска на уличных дорогах общего пользования, включая уширение полос в целях увеличения пропускной 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