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c627" w14:textId="e6cc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населенных пунктов Индерского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Атырауской областного маслихата от 28 октября 2016 года № 57-VI. Зарегистрировано Департаментом юстиции Атырауской области 05 декабря 2016 года № 3697.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VI созыва на очередной VIІ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животных на территории населенных пунктов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(А. Абдолов).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Атырауского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октября 2016 года № 57-VІ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Индерского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 Правила определяют порядок содержания животных на территории населенных пунктов Индерского района (далее – Правила).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Правила распространяются на всех физических и юридических лиц, независимо от форм собственности, содержащих животных.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 Правилах используются следующие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сельскохозяйственных животных-процедура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мероприятия-комплекс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</w:t>
      </w:r>
      <w:r>
        <w:rPr>
          <w:rFonts w:ascii="Times New Roman"/>
          <w:b w:val="false"/>
          <w:i w:val="false"/>
          <w:color w:val="000000"/>
          <w:sz w:val="28"/>
        </w:rPr>
        <w:t>здоровья животных и человека от заразных болезней, в том числе общих для животных и человека;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документы-ветеринарный сертификат, выдаваемый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ветеринарно-санитарное заключение, выдаваемое государственными ветеринарными врачами; 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паспорт-документ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ветеринарные (ветеринарно-санитарные) правила-нормативный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ветеринарно-санитарная экспертиза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дезинсекция - комплекс мероприятий по уничтожению насекомых и других членистоногих;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дезинфекция - комплекс мер по уничтожению возбудителей заразных и незаразных заболеваний;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дератизация - комплекс мероприятий по истреблению грызунов.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животных осуществляется путем их идентификации в целях профилактики заразных и паразитарных заболеваний общих для человека и животных, поиска пропавших животных и регулирования их численности.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животные, в том числе сельскохозяйственные, домашние, животные и птицы-подлежат учету и регистрации в уполномоченном государственном органе в области ветеринарии.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вид, пол, масть, возраст животного.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Каждому зарегистрированному животному выдается ветеринарный паспорт c указанием идентификационного номера, действующий в течение всей </w:t>
      </w:r>
      <w:r>
        <w:rPr>
          <w:rFonts w:ascii="Times New Roman"/>
          <w:b w:val="false"/>
          <w:i w:val="false"/>
          <w:color w:val="000000"/>
          <w:sz w:val="28"/>
        </w:rPr>
        <w:t>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приобретении или перемене места жительства владельцев животные регистрируются в двухнедельный срок по новому месту регистрации владельцев.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границах санитарных зон, определяемых с условиями действующих законодательств, не допускается содержание, разведение, выпас сельскохозяйственных животных.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(Согласно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"Об утверждении Санитарных правил "Санитарно-эпидемиологические требования по установлению санитарно-защитной зоны производственных объектов" (зарегистрировано в реестре государственной регистрации нормативных правовых актов № 11124)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период перелета диких птиц через воздушное пространство населенного пункта владельцам рекомендуется содержать птиц в закрытых </w:t>
      </w:r>
      <w:r>
        <w:rPr>
          <w:rFonts w:ascii="Times New Roman"/>
          <w:b w:val="false"/>
          <w:i w:val="false"/>
          <w:color w:val="000000"/>
          <w:sz w:val="28"/>
        </w:rPr>
        <w:t>помещениях, исключающих контакт с перелетными птицами, которые могут служить источником инфекционных болезней.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Помещения для содержания животных еженедельно убираются механическим способом и подвергаются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улицах, площадях, скверах, в зонах отчуждения железных и автомобильных дорог, а также в других местах общего пользования не допускается выпас скота и нахождение животных без сопровождающих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 Выгон животных на пастбища Индерского района проводится по схеме сопровождения согласно приложениям 1-12 к данному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Атырауского областного маслихата от 21.06.2019 № </w:t>
      </w:r>
      <w:r>
        <w:rPr>
          <w:rFonts w:ascii="Times New Roman"/>
          <w:b w:val="false"/>
          <w:i w:val="false"/>
          <w:color w:val="00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квартирах жилищного фонда города (многоквартирные, общие долевые жилые дома) не рекомендуется содержание диких, сельскохозяйственных животных, птиц и пчел.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Лицам, не имеющим соответствующее биологическим особенностям животного помещения, специальных знаний и опыта в данной области, не рекомендуется содержание и разведение хищных и ядовитых животных.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рекомендуется купать и мыть животное в общественных местах купания, прудах, фонтанах, водоемах и водозаборах.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 рекомендуется выбрасывание трупов животных, осуществлять их захоронение на территории населенных пунктов. Трупы животных подлежат уничтожению в специально отведенных местах.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животными. Содержание, пользование и возврат безнадзорных животных регламентируется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 кодекса Республики Казахстан.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соблюдением Правил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Контроль за соблюдением Правил содержания животных на территории населенных пунктов Индерского района осуществляются уполномоченными государственными органами.</w:t>
      </w:r>
    </w:p>
    <w:bookmarkEnd w:id="43"/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нарушение настоящих Правил владелец несет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Действие настоящих Правил распространяется на всех владельцев животных, физических и юридических лиц, независимо от их форм собственности и ведомственной подчиненности, имеющих в собственности или ином владении животных.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"21" июня 2019 года № 329-VI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поселка Индербор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1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"21" июня 2019 года № 329-VI</w:t>
            </w:r>
          </w:p>
        </w:tc>
      </w:tr>
    </w:tbl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Есбол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2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Атырауского областного маслихата от "21" июня 2019 года № 329-VI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Коктогай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3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Атырауского областного маслихата от "21" июня 2019 года № 329-VI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Орлик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4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Атырауского областного маслихата от "21" июня 2019 года № 329-VI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Бодене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5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Атырауского областного маслихата от "21" июня 2019 года № 329-VI</w:t>
            </w:r>
          </w:p>
        </w:tc>
      </w:tr>
    </w:tbl>
    <w:bookmarkStart w:name="z7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Елтай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6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Атырауского областного маслихата от "21" июня 2019 года № 329-VI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Жарсуат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7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Атырауского областного маслихата от "21" июня 2019 года № 329-VI</w:t>
            </w:r>
          </w:p>
        </w:tc>
      </w:tr>
    </w:tbl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Аккала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8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Атырауского областного маслихата от "21" июня 2019 года № 329-VI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Ынтымак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9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Атырауского областного маслихата от "21" июня 2019 года № 329-VI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Курылыс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10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Атырауского областного маслихата от "21" июня 2019 года № 329-VI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Кызылжар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11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Атырауского областного маслихата от "21" июня 2019 года № 329-VI</w:t>
            </w:r>
          </w:p>
        </w:tc>
      </w:tr>
    </w:tbl>
    <w:bookmarkStart w:name="z8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Актан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дополнена приложением 12 в соответствии с решением Атырауского областного маслихата от 21.06.2019 № </w:t>
      </w:r>
      <w:r>
        <w:rPr>
          <w:rFonts w:ascii="Times New Roman"/>
          <w:b w:val="false"/>
          <w:i w:val="false"/>
          <w:color w:val="ff0000"/>
          <w:sz w:val="28"/>
        </w:rPr>
        <w:t>329-VI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