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a4cf" w14:textId="4aca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 октября 2015 года № 308 "Об утверждении регламентов государственных услуг.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августа 2016 года № 181. Зарегистрировано Департаментом юстиции Атырауской области 07 сентября 2016 года № 3599. Утратило силу постановлением акимата Атырауской области от 17 июля 2018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17.07.2018 № </w:t>
      </w:r>
      <w:r>
        <w:rPr>
          <w:rFonts w:ascii="Times New Roman"/>
          <w:b w:val="false"/>
          <w:i w:val="false"/>
          <w:color w:val="ff0000"/>
          <w:sz w:val="28"/>
        </w:rPr>
        <w:t>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308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№ 3335, опубликовано 28 ноября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справок по опеке и попечительству",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"Государственная корпорация", "Государственной корпорации", "Государственную корпорацию";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"Государственную корпорацию", "Государственной корпорации";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утвержденном указанным постановлением: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"Государственную корпорацию", "Государственной корпорации";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утвержденном указанным постановлением: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 "Правительство для граждан" (далее – Государственная корпорация)";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"Государственную корпорацию", "Государственной корпорации";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раздела 4 изложить в следующей редакции: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 указанным постановлением: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 "Правительство для граждан" (далее - Государственная корпорация);"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"Государственную корпорацию", "Государственной корпорации";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4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7 - работник, осуществляющий выдачу готовых документов, выдает услугополучателю результат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"Передача ребенка (детей) на патронатное воспитание", утвержденном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"Постановка на учет лиц, желающих усыновить детей", утвержденном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А.И. Наутиева.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"11" августа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308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 портал)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желании стать патронатным воспитателем (в произвольной форме) либо запрос в форме электронного документа, удостоверенный электронной цифровой подписью (далее – ЭЦП) услугополучателя.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29 (двадцати девяти) календарных дней;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"Передача ребенка (детей) на патронатное воспитание"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7724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"Передача ребенка (детей) на патронатное воспитание"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19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Таблица.Условные обозначения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"11" августа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 октября 2015 года № 308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города Атырау и районов области (далее - услугодатель).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(далее- Стандарт).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5"/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желании усыновить детей (в произвольной форме) либо запрос в форме электронного документа, удостоверенный электронной цифровой подписью (далее – ЭЦП) услугополучателя.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14 (четырнадцати) календарных дней;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"Постановка на учет лиц, желающих усыновить детей"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лиц, желающих усыновить детей"</w:t>
            </w:r>
          </w:p>
        </w:tc>
      </w:tr>
    </w:tbl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4803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лиц, желающих усыновить детей"</w:t>
            </w:r>
          </w:p>
        </w:tc>
      </w:tr>
    </w:tbl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бизнес-процесса оказания государственной услуги "Постановка на учет лиц, желающих усыновить детей"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972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453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лиц, желающих усыновить детей"</w:t>
            </w:r>
          </w:p>
        </w:tc>
      </w:tr>
    </w:tbl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Таблица.Условные обозначения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