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a3b13" w14:textId="55a3b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Атырауской области от 30 декабря 2015 года № 391 "Об утверждении регламентов государственных услуг по вопросам регистрации актов гражданского состояния"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1 августа 2016 года № 167. Зарегистрировано Департаментом юстиции Атырауской области 16 августа 2016 года № 3590. Утратило силу постановлением акимата Атырауской области от 25 декабря 2019 года № 304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25.12.2019 № </w:t>
      </w:r>
      <w:r>
        <w:rPr>
          <w:rFonts w:ascii="Times New Roman"/>
          <w:b w:val="false"/>
          <w:i w:val="false"/>
          <w:color w:val="ff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30 декабря 2015 года № 391 "Об утверждении регламентов государственных услуг по вопросам регистрации актов гражданского состояния" (зарегистрировано в реестре государственной регистрации нормативных правовых актов № 3460, опубликовано 22 марта 2016 года в газете "Прикаспийская коммуна")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тексте на русском языке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редакции, текст на государственном языке не изменяется: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установления отцовства, в том числе внесений изменений, дополнений и исправлений в записи актов гражданского состояния"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рождения ребенка, в том числе внесение изменений, дополнений и исправлений в записи актов гражданского состояния", утвержденного указанным постановлением: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некоммерческое акционерное общество "Государственная корпорация "Правительство для граждан" (далее - Государственная корпорация);";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и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"ЦОН", "Центр", "Центра" заменить соответственно словами "Государственной корпорации", "Государственную корпорацию";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раздела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заключения брака (супружества), в том числе внесение изменений, дополнений и исправлений в записи актов гражданского состояния", утвержденного указанным постановлением: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раздела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повторных свидетельств или справок о регистрации актов гражданского состояния", утвержденного указанным постановлением: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некоммерческое акционерное общество "Государственная корпорация "Правительство для граждан" (далее - Государственная корпорация);";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и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"ЦОН", "Центр", "Центре", "Центра" заменить соответственно словами "Государственной корпорации", "Государственную корпорацию";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раздела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на русском языке наименование регламента государственной услуги изложить в следующей редакции "Регистрация установления отцовства, в том числе внесений изменений, дополнений и исправлений в записи актов гражданского состояния", текст на государственном языке не изменяется;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раздела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перемены имени, отчества, фамилии, в том числе внесений изменений, дополнений и исправлений в записи актов гражданского состояния", утвержденного указанным постановлением: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некоммерческое акционерное общество "Государственная корпорация "Правительство для граждан" (далее - Государственная корпорация);";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и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"ЦОН", "Центр", "Центра" заменить соответственно словами "Государственной корпорации", "Государственную корпорацию";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раздела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"Восстановление записей актов гражданского состояния", утвержденного указанным постановлением: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некоммерческое акционерное общество "Государственная корпорация "Правительство для граждан" (далее - Государственная корпорация);";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и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"ЦОН", "Центр", "Центра" заменить соответственно словами "Государственной корпорации", "Государственную корпорацию"; 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раздела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смерти, в том числе внесений изменений, дополнений и исправлений в записи актов гражданского состояния", утвержденного указанным постановлением: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некоммерческое акционерное общество "Государственная корпорация "Правительство для граждан" (далее - Государственная корпорация);";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и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"ЦОН", "Центр", "Центра" заменить соответственно словами "Государственной корпорации", "Государственную корпорацию"; 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раздела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усыновления (удочерения), в том числе внесений изменений, дополнений и исправлений в записи актов гражданского состояния", утвержденного указанным постановлением: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раздела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</w:t>
      </w:r>
      <w:r>
        <w:rPr>
          <w:rFonts w:ascii="Times New Roman"/>
          <w:b w:val="false"/>
          <w:i w:val="false"/>
          <w:color w:val="000000"/>
          <w:sz w:val="28"/>
        </w:rPr>
        <w:t>приложении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расторжения брака (супружества в том числе внесений изменений, дополнений и исправлений в записи актов гражданского состояния", утвержденного указанным постановлением: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некоммерческое акционерное общество "Государственная корпорация "Правительство для граждан" (далее - Государственная корпорация);";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и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"ЦОН", "Центр", "Центра" заменить соответственно словами "Государственной корпорации", "Государственную корпорацию";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раздела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услуги". 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Наутиева А.И. - заместителя акима Атырауской области. 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