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2fdf" w14:textId="22e2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"Аттестация лабораторий по экспертизе качества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25 марта 2016 года № 58. Зарегистрировано Департаментом юстиции Атырауской области 15 апреля 2016 года № 3480.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лабораторий по экспертизе качества семян",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8 августа 2014 года № 235 "Об утверждении регламента государственной услуги "Аттестация лабораторий по экспертизе качества семян" (зарегистрировано в реестре государственной регистрации нормативных правовых актов № 2983, опубликовано 13 сентября 2014 года в газете "Прикаспийская коммуна").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Накпаева С.Ж.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акима Атырауской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Атырауской области от "25" марта 2016 года № 58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Атырауской области от "25" марта 2016 года № 58 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лабораторий по экспертизе качества семян"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лабораторий по экспертизе качества семян" (далее – государственная услуга) оказывается местным исполнительным органом области - государственным учреждением "Управление сельского хозяйства Атырауской области" (далее - услугодатель).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www.elicense.kz (далее – портал).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– свидетельство об аттестации.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"Аттестация лабораторий по экспертизе качества семян",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4-2/416 "Об утверждении стандартов государственных услуг в области семеноводства" (зарегистрирован в реестре государственной регистрации нормативных правовых актов № 11777)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либо запрос в форме электронного документа, удостоверенного ЭЦП услугополучателя.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в течение 15 (пятнадцати) минут осуществляет прием документов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 направляет руководителю услугодателя.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работник канцелярии услугодателя принимает документы, регистрирует и направляет руководителю услугодателя;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4 (четырех) часов рассматривает документы и направляет для исполнения руководителю отдела услугодателя.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руководитель услугодателя направляет документы руководителю отдела услугодателя;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в течение 2 (двух) часов определяет ответственного исполнителя услугодателя и направляет документы ответственному исполнителю услугодателя.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руководитель отдела услугодателя направляет документы ответственному исполнителю услугодателя;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в течение 2 (двух) часов передает документы в аттестационную комиссию.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ответственный исполнитель услугодателя передает документы в аттестационную комиссию;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аттестационная комиссия: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 (одного) рабочего дня проверяет полноту представленных документов, в случае представления услугополучателем неполного пакета документов ответственный исполнитель готовит мотивированный отказ в дальнейшем рассмотрении заявления и направляет на подпись руководителю услугодателя.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аттестационная комиссия проверяет документы и в случае неполного пакета документов ответственный исполнитель готовит мотивированный отказ в дальнейшем рассмотрении заявления;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течение 8 (восьми) рабочих дней в случае представления услугополучателем полного пакета документов с выездом на место проводит обследование на предмет соответствия требованиям. Составляет акт обследования в течение 1 (одного) рабочего дня, принимает решение о присвоении в течение 2 (двух) рабочих дней либо об отказе в присвоении услугополучателю статуса лаборатории по экспертизе качества семян, оформляет протокол и направляет ответственному исполнителю услугодателя.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аттестационная комиссия составляет акт обследования, оформляет протокол и направляет ответственному исполнителю услугодателя;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в течение 2 (двух) рабочих дней на основании решения аттестационную комиссии готовит соответствующий проект постановления акимата или мотивированный ответ об отказе, после утверждения постановления готовит свидетельство об аттестации и направляет на подпись руководителю услугодателя.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ответственный исполнитель готовит проект постановления, свидетельство об аттестации или мотивированный ответ об отказе и направляет руководителю услугодателя;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в течение 6 (шести) часов подписывает свидетельство об аттестации или мотивированный ответ об отказе.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руководитель услугодателя подписывает свидетельство об аттестации или мотивированный ответ об отказе;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канцелярии услугодателя в течение 15 (пятнадцати) минут выдает услугополучателю свидетельство об аттестации или мотивированный ответ об отказе.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работник канцелярии услугодателя выдает свидетельство об аттестации или мотивированный ответ об отказе услугополучателю.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аттестационная комиссия.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по оказанию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"Аттестация лабораторий по экспертизе качества семян"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обращения и последовательности процедур (действий) услугополучателя при оказании государственной услуги через портал (диаграмма порядка использования информационных систем в процессе оказания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логин бизнес - идентификационного номера (далее - БИН) и пароль;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3 - выбор услугополучателем государственной услуги, указанной в настоящем Регламенте, вывод на экран формы запроса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оказания государственной услуги и заполнение услугополучателем формы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(ввод данных) с учетом ее структуры и форматных требований, прикреплением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форме запроса необходимых документов в электронном виде;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услугополучателем регистрационного свидетельства ЭЦП для удостоверения (подписания) запроса;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БИН указанным в запросе, БИН указанным в регистрационном свидетельстве ЭЦП;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7 - регистрация электронного документа (запроса услугополучателя) в информационной системе государственной базы данных "Е-лицензирование" (далее - ИС ГБД "Е-лицензирование") и обработка запроса в ИС ГБД "Е-лицензирование";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3 - проверка услугодателем соответствия услугополучателя требованиям и основаниям для выдачи свидетельства об аттестации;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формирование сообщения об отказе в запрашиваемой государственной услуге в связи с имеющимися нарушениями в данных услугополучателя в ИС ГБД Е-лицензирование";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9 - получение услугополучателем результата государственной услуги (электронное свидетельство об аттестации), сформированное порталом. Электронный документ формируется с использованием ЭЦП услугодателя.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"Аттестация лабораторий по экспертизе качества семян"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по оказанию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"Аттестация лабораторий по экспертизе качества семян"</w:t>
            </w:r>
          </w:p>
        </w:tc>
      </w:tr>
    </w:tbl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"Аттестация лабораторий по экспертизе качества семян"</w:t>
      </w:r>
    </w:p>
    <w:bookmarkEnd w:id="60"/>
    <w:bookmarkStart w:name="z72" w:id="61"/>
    <w:p>
      <w:pPr>
        <w:spacing w:after="0"/>
        <w:ind w:left="0"/>
        <w:jc w:val="left"/>
      </w:pP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8072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"Аттестация лабораторий по экспертизе качества семян"</w:t>
            </w:r>
          </w:p>
        </w:tc>
      </w:tr>
    </w:tbl>
    <w:bookmarkStart w:name="z7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порядка использования информационных систем в процессе оказания государственной услуги через портал</w:t>
      </w:r>
    </w:p>
    <w:bookmarkEnd w:id="62"/>
    <w:bookmarkStart w:name="z75" w:id="63"/>
    <w:p>
      <w:pPr>
        <w:spacing w:after="0"/>
        <w:ind w:left="0"/>
        <w:jc w:val="left"/>
      </w:pP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4"/>
    <w:bookmarkStart w:name="z77" w:id="65"/>
    <w:p>
      <w:pPr>
        <w:spacing w:after="0"/>
        <w:ind w:left="0"/>
        <w:jc w:val="left"/>
      </w:pP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0866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