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44f7" w14:textId="5b94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2016 года № 9/1. Зарегистрировано Департаментом юстиции Северо-Казахстанской области 12 января 2017 года № 4020.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2 689 982,9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335 705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3 908,4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2 345 369,5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2 709 054,0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4 302,9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6 920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2 617,1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-23 374,0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23 374,0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2 617,1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19 184,1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районного бюджета на 2017 год формируются в соответствии с Бюджетным кодексом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установленного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по нормативам распределения доходов, установленного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сбора, зачисляемого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зачисляемой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2017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от аренды имущества, находящегося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прочие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прочие неналоговые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поступление бюджетной субвенции, переданной из областного бюджета в бюджет района на 2017 год в сумме – 2 236 092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города Сергеевка и сельских округов на 2017 – 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в районном бюджете на 2017 год целевые текущие трансферты и бюджетные кредиты в сумме 38 906,4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из республиканского бюджета для реализации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в районном бюджете на 2017 год целевые текущие трансферты из областного бюджета в сумме 77 178,1 тысяч тенге: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субсидии на возмещение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проведение профилактических мероприятий против энзоотических болезней.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резерв местного исполнительного органа района на 2017 год в сумме 2 386,0 тысяч тенге.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Шал акына Северо-Казахстанской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Обеспечить в 2017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Действие пункта 12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Установить лимит долга местного исполнительного органа на 2017 год в сумме 2 617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маслихата района Шал акына от 23 декабря 2016 года № 9/1 </w:t>
            </w:r>
          </w:p>
        </w:tc>
      </w:tr>
    </w:tbl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2 689 982,9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2 345 369,5</w:t>
            </w:r>
          </w:p>
        </w:tc>
      </w:tr>
    </w:tbl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23"/>
        <w:gridCol w:w="649"/>
        <w:gridCol w:w="432"/>
        <w:gridCol w:w="648"/>
        <w:gridCol w:w="102"/>
        <w:gridCol w:w="65"/>
        <w:gridCol w:w="2"/>
        <w:gridCol w:w="3228"/>
        <w:gridCol w:w="1595"/>
        <w:gridCol w:w="480"/>
        <w:gridCol w:w="319"/>
        <w:gridCol w:w="478"/>
        <w:gridCol w:w="430"/>
        <w:gridCol w:w="307"/>
        <w:gridCol w:w="45"/>
        <w:gridCol w:w="64"/>
        <w:gridCol w:w="7"/>
        <w:gridCol w:w="1048"/>
        <w:gridCol w:w="1598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1885559,0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176005,5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173227,5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51399,4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23 декабря 2016 года № 9/1</w:t>
            </w:r>
          </w:p>
        </w:tc>
      </w:tr>
    </w:tbl>
    <w:bookmarkStart w:name="z25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2 690 650,0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2 361 493,0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2 361 493,0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2 361 493,0</w:t>
            </w:r>
          </w:p>
        </w:tc>
      </w:tr>
    </w:tbl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55"/>
        <w:gridCol w:w="755"/>
        <w:gridCol w:w="159"/>
        <w:gridCol w:w="3012"/>
        <w:gridCol w:w="1847"/>
        <w:gridCol w:w="556"/>
        <w:gridCol w:w="755"/>
        <w:gridCol w:w="755"/>
        <w:gridCol w:w="78"/>
        <w:gridCol w:w="1222"/>
        <w:gridCol w:w="1850"/>
      </w:tblGrid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1956327,0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молодежных инициатив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3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23 декабря 2016 года № 9/1</w:t>
            </w:r>
          </w:p>
        </w:tc>
      </w:tr>
    </w:tbl>
    <w:bookmarkStart w:name="z44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2019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9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2 715 776,0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2 385 819,0</w:t>
            </w:r>
          </w:p>
        </w:tc>
      </w:tr>
    </w:tbl>
    <w:bookmarkStart w:name="z47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55"/>
        <w:gridCol w:w="755"/>
        <w:gridCol w:w="159"/>
        <w:gridCol w:w="3012"/>
        <w:gridCol w:w="1847"/>
        <w:gridCol w:w="556"/>
        <w:gridCol w:w="755"/>
        <w:gridCol w:w="755"/>
        <w:gridCol w:w="78"/>
        <w:gridCol w:w="1222"/>
        <w:gridCol w:w="1850"/>
      </w:tblGrid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молодежных инициатив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9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23 декабря 2016 года № 9/1</w:t>
            </w:r>
          </w:p>
        </w:tc>
      </w:tr>
    </w:tbl>
    <w:bookmarkStart w:name="z62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51"/>
        <w:gridCol w:w="3327"/>
        <w:gridCol w:w="4407"/>
        <w:gridCol w:w="345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села, сельского округа 123.001.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123.009.000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акимат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110396,9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3620"/>
        <w:gridCol w:w="4411"/>
        <w:gridCol w:w="1641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123.011.000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Шал акына от 23 декабря 2016 года № 9/1</w:t>
            </w:r>
          </w:p>
        </w:tc>
      </w:tr>
    </w:tbl>
    <w:bookmarkStart w:name="z64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2018 год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81"/>
        <w:gridCol w:w="1369"/>
        <w:gridCol w:w="2278"/>
        <w:gridCol w:w="1787"/>
        <w:gridCol w:w="2558"/>
        <w:gridCol w:w="2577"/>
        <w:gridCol w:w="1160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46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 123.001.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123.009.015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123.040.000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7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акимат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8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9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0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1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2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3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4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5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6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7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13292,0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Шал акына от 23 декабря 2016 года № 9/1</w:t>
            </w:r>
          </w:p>
        </w:tc>
      </w:tr>
    </w:tbl>
    <w:bookmarkStart w:name="z659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2019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6"/>
        <w:gridCol w:w="2213"/>
        <w:gridCol w:w="2089"/>
        <w:gridCol w:w="1643"/>
        <w:gridCol w:w="2345"/>
        <w:gridCol w:w="2361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60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123.005.015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123.009.015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123.040.000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акимат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2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3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4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5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6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7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8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9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0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1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112990,0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маслихата района Шал акына от 23 декабря 2016 года № 9/1 </w:t>
            </w:r>
          </w:p>
        </w:tc>
      </w:tr>
    </w:tbl>
    <w:bookmarkStart w:name="z674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2017-2019 годы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4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2016 года № 9/1</w:t>
            </w:r>
          </w:p>
        </w:tc>
      </w:tr>
    </w:tbl>
    <w:bookmarkStart w:name="z68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2017 год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района Шал акына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70"/>
        <w:gridCol w:w="870"/>
        <w:gridCol w:w="870"/>
        <w:gridCol w:w="4308"/>
        <w:gridCol w:w="1670"/>
        <w:gridCol w:w="90"/>
        <w:gridCol w:w="90"/>
        <w:gridCol w:w="90"/>
        <w:gridCol w:w="90"/>
        <w:gridCol w:w="809"/>
        <w:gridCol w:w="1903"/>
      </w:tblGrid>
      <w:tr>
        <w:trPr/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116084,5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bookmarkStart w:name="z7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681"/>
        <w:gridCol w:w="881"/>
        <w:gridCol w:w="1948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