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69ce" w14:textId="02d6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для включения в список сельскохозяйственных товаропроизводителей на получение субсидиий на повышение урожайности и качества продукции растениеводства, стоимости горюче-смазочных материалов и других товарно материальных ценностей, необходимых для проведения весенне-полевых и уборочных работ, затрат на возделывание сельскохозяйственных культур в защищенном грунте по району Шал акына Северо-Казахстанской области в 2016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23 августа 2016 года № 175. Зарегистрировано Департаментом юстиции Северо-Казахстанской области 25 августа 2016 года № 3878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под № 11094),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заявки для включения в список сельскохозяйственных товаропроизводителей на получателей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защищенном грунте по району Шал акына Северо-Казахстанской области в 2016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"Отдел сельского хозяйства района Шал акына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 возникшие с 25 августа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Шал акына Северо-Казахстанской области от 23 августа 2016 года № 175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для включения в список сельскохозяйственных товаропроизводителей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защищенном грунте по району Шал акына Северо-Казахстанской области в 2016 году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6976"/>
        <w:gridCol w:w="4433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приема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возделываемый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теплицах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фермерских теплицах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и подсолнечник на силос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травы, смесь зерновых и зернобобовых культур: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и горох; горох, овес и ячмень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трава; просо; могар; овес и вика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Овес, ячмень, горох и пшеница; овес и горох; просо и горох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и овес; овес, ячмень и горох; суданская трава и горох; просо и горох; горох, овес и ячмень; рапс и овес 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* на зеленый корм; ** на сено; *** на сенаж; **** на зеленый конвейер.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