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6ab6" w14:textId="2626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здравохранения, социального обеспечения, образования, культуры, спорта и ветерринарии, являющихся гражданскими служащими и работающих в сельской местности Уалихановского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27 апреля 2016 года N 89. Зарегистрировано Департаментом юстиции Северо-Казахстанской области 31 мая 2016 года N 3774. Утратило силу постановлением акимата Уалихановского района Северо-Казахстанской области от 7 марта 2019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 мая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Уалихановского района Северо-Казахстанской области от 27 апреля 2016 года № 89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районного диспансера;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(отделениями скорой медицинской помощи, дневным стационаром, поликлиникой, отделением лучевой диагностики, функциональной диагностики, физиотерапии и лечебной физической культуры, стоматологического кабинета или отделения) и параклиническими (лабораторией) подразделениями государственного учреждения и государственного казенного предприятия;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врачи всех специальностей - специалисты высшего уровня квалификации высшей, </w:t>
      </w:r>
      <w:r>
        <w:rPr>
          <w:rFonts w:ascii="Times New Roman"/>
          <w:b w:val="false"/>
          <w:i w:val="false"/>
          <w:color w:val="000000"/>
          <w:sz w:val="28"/>
        </w:rPr>
        <w:t>первой, второй категории и без категории;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психолог - специалисты высшего уровня квалификации высшей, первой и второй категории;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 - специалисты высшего уровня квалификации высшей, первой, второй категории и без категории;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провизор (фармацевт) - специалисты высшего уровня квалификации высшей, первой, второй категории и без категории;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статистик –специалисты высшего и среднего уровня квалификации;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фельдшер, акушер (ка), лаборант (медицинский), зубной врач (дантист), зубной техник (лаборант зубопротезного отделения, кабинета) - специалисты среднего уровня квалификации высшей, первой и второй категории и без категории;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работник - специалисты высшего, среднего уровня квалификации высшей, первой и второй категории и без категории.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инвалидами - специалисты высшего, среднего уровня квалификации высшей, первой, второй категории и без категории;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- специалисты высшего уровня квалификации высшей, первой, второй категории и без категории;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 - специалисты высшего, среднего уровня квалификации высшей, первой, второй категории и без категории.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(центра), кабинета психолого-педагогической коррекции);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(центра), кабинета психолого-педагогической коррекции;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государственного казенного предприятия районного значения: дошкольной организации;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(заведующий) библиотеки;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интернатом;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сектора государственного учреждения и государственного казенного предприятия районного значения;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 - специалисты высшего, среднего уровня квалификации высшей, первой, второй категорий и без категории;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педагог - специалисты высшего, среднего уровня квалификации высшей, первой, второй категорий и без категории;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 - специалисты высшего, среднего уровня квалификации высшей, первой, второй категорий и без категории;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 - специалисты высшего уровня квалификации высшей, первой, второй категорий и без категории;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 - специалисты высшего, среднего уровня квалификации высшей, первой, второй категорий и без категории;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помощник воспитателя;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вожатый - специалисты высшего, среднего уровня квалификации высшей, первой, второй категорий и без категории;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музыкальный руководитель - специалисты высшего и среднего уровня квалификации высшей, первой, второй категорий и без категории;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инструктор по физической культуре (в дошкольных организациях) - специалисты высшего, среднего уровня квалификации высшей, первой, второй категорий и без категории;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методист методического кабинета (центра);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методист - специалисты высшего, среднего уровня квалификации высшей, первой, второй категорий и без категории;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медицинская (ий) сестра (брат) - специалисты высшего, среднего уровня квалификации высшей, первой, второй категорий и без категории;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диетическая сестра - специалисты среднего уровня квалификации высшей, первой, второй категорий и без категории;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библиотекарь - специалисты высшего и среднего уровня квалификации;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лаборант - специалисты высшего и среднего уровня квалификации высшей, первой, второй категорий и без категории;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хореограф - специалисты высшего и среднего уровня квалификации без категории.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библиотеки;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сектора, отдела государственного учреждения и государственного казенного предприятия районного значения;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музыкальный руководитель - специалисты высшего, среднего уровня квалификации высшей, первой, второй категории и без категории;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аккомпаниатор - специалисты высшего, среднего уровня квалификации высшей, первой, второй категории и без категории;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–специалисты высшего, среднего уровня квалификации высшей, первой, второй категории и без категории;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–специалисты высшего, среднего уровня квалификации высшей, первой, второй категории и без категории;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методист всех наименований (основных служб) - специалисты высшего, среднего уровня квалификации высшей, первой, второй категории и без категории;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 - специалисты высшего, среднего уровня квалификации высшей, первой, второй категории и без категории;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высшего, среднего уровня квалификации высшей, первой, второй категории и без категории;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– специалисты высшего, среднего уровня квалификации высшей, первой, второй категории и без категории.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методист - специалисты высшего, среднего уровня квалификации высшей, первой, второй категории и без категории;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 - специалисты высшего, среднего уровня квалификации высшей, первой, второй категорий и без категории;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 - специалисты высшего, среднего уровня квалификации без категории;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(ий) сестра /брат (специализированная (ый)) - специалисты высшего, среднего уровня квалификации высшей, первой, второй категории и без категории;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инструктор по физической культуре - специалисты высшего, среднего уровня квалификации высшей, первой, второй категорий и без категории.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врач- специалисты высшего уровня квалификации первой, второй категории и без категории.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