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d29f" w14:textId="438d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Уалихановскому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11 марта 2016 года N 3-39с. Зарегистрировано Департаментом юстиции Северо-Казахстанской области 12 апреля 2016 года N 3708. Утратило силу решением Уалихановского районного маслихата Северо-Казахстанской области от 13 марта 2020 года № 4-51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4-51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по Уалихановскому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марта 2016 года № 3-39 с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Уалихановскому району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Уалихановского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организаторами и участниками мероприятия не допускается: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распитие алкогольных напитков, употребление наркотических средств, психотропных веществ, их аналогов, прекурсоров;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пикетировании разрешается: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выкрикивать краткие лозунги, слоганы по теме пикета.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Уалихановского района Северо-Казахстанской области.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получен отказ акимата Уалихановского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акимата Уалихановского района Северо-Казахстанской области: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было подано заявление;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состоялось решение о запрещении;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нарушен порядок их проведения;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опасности для жизни и здоровья граждан;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нарушении общественного порядка.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от выполнения законных требований представителя акимата Уалихановского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Дополнительному регламентированию порядка проведения собраний, митингов, шествий, пикетов и демонстраций по Уалихановскому району Северо-Казахстанской области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Кишкенеколь, центральная площадь.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Кишкенеколь, площадь районного Дома культуры.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Дополнительному регламентированию порядка проведения собраний, митингов, шествий, пикетов и демонстраций по Уалихановскому району Северо-Казахстанской области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село Кишкенеколь, по улице Казымбетова от улицы Джамбула до улицы Уалиханова.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676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село Кишкенеколь, по улице Шайсултанова от улицы Уалиханова до улицы Сейфуллина.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40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