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6e62" w14:textId="0876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по Тимирязевскому району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23 августа 2016 года № 194. Зарегистрировано Департаментом юстиции Северо-Казахстанской области 26 августа 2016 года № 3881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субсидий по каждому виду субсидируемых приоритетных сельскохозяйственных культур по Тимирязевскому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Тимирязевского района Северо-Казахстанской области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после дня его первого официального опубликования и распространяется на правоотношения возникшие с 26 августа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Северо-Казахстанской области от 23 августа 2016 года № 194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10"/>
        <w:gridCol w:w="45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на зеленый корм * * на сено *** на сенаж ****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