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3c94e" w14:textId="223c9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Тайыншинского района Северо-Казахстанской области на 2017-2019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21 декабря 2016 года № 47. Зарегистрировано Департаментом юстиции Северо-Казахстанской области 10 января 2017 года № 4012.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Тайыншинского района Северо-Казахстанской области на 2017 - 2019 годы (далее бюджет района)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4782212,4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- 1102856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- 11570,3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- 47441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3620345,5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4833512,4 тысяч тенге;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- 6237,6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- 10210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- 3972,4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- 0 тысяч тенге;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- 0 тысяч тенге;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-57537,6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- 57537,6 тысяч тенге;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- 10210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- 3972,4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- 51300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Тайыншинского района Северо-Казахстанской области от 27.11.2017 </w:t>
      </w:r>
      <w:r>
        <w:rPr>
          <w:rFonts w:ascii="Times New Roman"/>
          <w:b w:val="false"/>
          <w:i w:val="false"/>
          <w:color w:val="ff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Установить, что доходы бюджета района на 2017 год формируются в соответствии с Бюджетным кодексом Республики Казахстан от 4 декабря 2008 года за счет следующих 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подоходный налог по нормативам распределения доходов, установленным областным маслихатом;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социальный налог по нормативам распределения доходов, установленным областным маслихатом;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налога на имущество физических и юридических лиц, индивидуальных предпринимателей;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единый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налога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акцизов на бензин (за исключением авиационного) и дизельное топливо;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плата за пользование земельными участками;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сборов за ведения предпринимательской и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пошлина, кроме консульского сбора и государственных пошлин, зачисляемых в республиканский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Установить на 2017 год распределение общей суммы поступлений от налогов в областной бюджет из районного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индивидуальному подоходному налогу с доходов, облагаемых у источника выплаты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индивидуальному подоходному налогу с доходов иностранных граждан, не облагаемых у источника выплаты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социальному налогу - 16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Установить на 2017 год распределение общей суммы поступлений от налогов в бюджетрайона: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индивидуальному подоходному налогу с доходов, не облагаемых у источника выплаты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социальному налогу - 84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Установить, что доходы районного бюджета формируются за счет следующих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части чистого дохода коммунальных государственных предприятий созданных по решению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доходы от аренды имущества коммунальной собственности района, за исключением доходов от аренды имущества коммунальной собственности района, находящегося в управлении акимов города районного значения,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реализации товаров (работ, услуг) государственными учреждениями, финансируемыми из бюджета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штрафы, пени, санкции, взыскания, налагаемые государственными учреждениями, финансируемыми из бюджета района, за исключением штрафов, пеней, санкций, взысканий, налагаемых акимами города Тайынша, сельских округов;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другие неналоговые поступления в бюджет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Установить, что поступления бюджета района формируются за счет поступлений от погашения бюджетных кредитов, выданных из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Утвердить резерв местного исполнительного органа района на 2017 год в сумме 100 тысяч тенг.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маслихата Тайыншинского района Северо-Казахстанской области от 27.11.2017 </w:t>
      </w:r>
      <w:r>
        <w:rPr>
          <w:rFonts w:ascii="Times New Roman"/>
          <w:b w:val="false"/>
          <w:i w:val="false"/>
          <w:color w:val="ff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Обеспечить выплату заработной платы государственным служащим, работникам государственных учреждений, не являющихся государственными служащими и работникам казенных предприятий в полном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Установить, что доходы бюджета района формируются за счет поступлений от продажи основного капитала.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Учесть в бюджете района на 2017 год поступление целевых трансфертов из республиканского бюджета, в том числе: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за замещение на период обучения основного сотрудника;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обусловленной денежной помощи "Өрлеу";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Плана мероприятий по обеспечению прав и улучшения качества жизни инвалидов в Республике Казахстан на 2012 – 2018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рынка труда.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маслихата Тайыншинского района Северо-Казахстанской области от 27.11.2017 </w:t>
      </w:r>
      <w:r>
        <w:rPr>
          <w:rFonts w:ascii="Times New Roman"/>
          <w:b w:val="false"/>
          <w:i w:val="false"/>
          <w:color w:val="ff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10-1. Предусмотреть расходы районного бюджета за счет свободных остатков бюджетных средств, сложившихся на начало финансового года, и возврата целевых трансфертов республиканского и областного бюджетов, недоиспользованных в 2016 году,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10-1 в соответствии с решением маслихата Тайыншинского района Северо-Казахстанской области от 23.02.2017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Предусмотреть на 2017 год объемы трансфертов, передаваемых из областного бюджета бюджету района в сумме 66303,6 тысяч тенге, в том числе: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и доставку учебников;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электронных учебников;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направления учащихся в город Астану для посещения международной специализированной выставки ЭКСПО-2017;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индивидуальных шкафчиков для 1- 4 классов;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ветеринарных мероприятий по энзоотическим болезням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по продуктивной занятости и массового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дорожных знаков и указателей в местах расположения организаций, ориентированных на обслуживания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строительство локального источника водоснабжения в селе Макашевка Тайыншинского района Северо-Казахстанской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разработку проектно-сметной документации на строительство локального источника водоснабжения в селе Рощинское Тайыншинского района Северо-Казахстанской области.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маслихата Тайыншинского района Северо-Казахстанской области от 27.11.2017 </w:t>
      </w:r>
      <w:r>
        <w:rPr>
          <w:rFonts w:ascii="Times New Roman"/>
          <w:b w:val="false"/>
          <w:i w:val="false"/>
          <w:color w:val="ff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Установить бюджетную субвенцию, передаваемую из областного бюджета в бюджет района на 2017 год в сумме 3507138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Учесть в районном бюджете на 2017 год бюджетные кредиты из республиканского бюджета на реализацию мер социальной поддержки специалистов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Тайыншинского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14. Исключен решением маслихата Тайыншинского района Северо-Казахстанской области от 02.06.2017 </w:t>
      </w:r>
      <w:r>
        <w:rPr>
          <w:rFonts w:ascii="Times New Roman"/>
          <w:b w:val="false"/>
          <w:i w:val="false"/>
          <w:color w:val="ff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местности, сохранить в 2017 году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Действие пунктов 13, 14, 15, настоящего решения распространяется на ветеринарных специалистов ветеринарных пунктов, осуществляющих деятельность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17. Установить перечень бюджетных программ на 2017-2019 годы в разрезе аппаратов города Тайынша и сельских округов,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18. Установить распределение трансфертов органам самоуправления между аппаратами акимов города Тайынша и сельских округов,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19. Установить, что в процессе исполнения бюджета района на 2017 год не подлежат секвестру местные бюджетные программы,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Настоящее решение вступает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Тайыншинского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Тайыншинского района Северо-Казахстанской области от 21 декабря 2016 года № 47</w:t>
            </w:r>
          </w:p>
        </w:tc>
      </w:tr>
    </w:tbl>
    <w:bookmarkStart w:name="z7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Тайыншинского района на 2017 год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Тайыншинского района Северо-Казахстанской области от 27.11.2017 </w:t>
      </w:r>
      <w:r>
        <w:rPr>
          <w:rFonts w:ascii="Times New Roman"/>
          <w:b w:val="false"/>
          <w:i w:val="false"/>
          <w:color w:val="ff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946"/>
        <w:gridCol w:w="609"/>
        <w:gridCol w:w="6993"/>
        <w:gridCol w:w="3143"/>
      </w:tblGrid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bookmarkEnd w:id="19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4782212,4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1102856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395143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269460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101223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232416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11570,3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6835,3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3620345,1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3620345,1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3620345,1</w:t>
            </w:r>
          </w:p>
        </w:tc>
      </w:tr>
    </w:tbl>
    <w:bookmarkStart w:name="z7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1257"/>
        <w:gridCol w:w="1257"/>
        <w:gridCol w:w="5785"/>
        <w:gridCol w:w="3076"/>
      </w:tblGrid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4833512,4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525967,9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92140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91415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238435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232905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151015, 1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151015,1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27583,8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27184,8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5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3468890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3428715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3045821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118850,4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279470,1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270452,1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78997,5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67696,3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25274,2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 Өрлеу"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182333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115060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 досуговой работы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74432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162176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94188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40840,7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31662,7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31662,7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104732,4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104732,4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неиспользованных, (недоиспользованных) целевых трансфертов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13134,2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изменениями законодательства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15039,3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72269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054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тенге)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Дефицит (профицит) бюджета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-57537,6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57537,6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тенге)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Тайыншинского района Северо-Казахстанской области от 21 декабря 2016 года № 47</w:t>
            </w:r>
          </w:p>
        </w:tc>
      </w:tr>
    </w:tbl>
    <w:bookmarkStart w:name="z253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Тайыншинского района на 2018 год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3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4870795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1076011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239543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108309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247356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3726172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3726172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3726172</w:t>
            </w:r>
          </w:p>
        </w:tc>
      </w:tr>
    </w:tbl>
    <w:bookmarkStart w:name="z28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401"/>
        <w:gridCol w:w="1402"/>
        <w:gridCol w:w="5589"/>
        <w:gridCol w:w="2876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62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4870795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63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391672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91239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91239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239733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239733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76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80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83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3676831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3635494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3221279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120298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97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203292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194487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 инвалидов, воспитывающихся и обучающихся на дому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11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14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186650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 досуговой работы на местном уровне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115070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 досуговой работы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0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175536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130539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37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40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6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69477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развитие регионов до 2020 года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3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110139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110139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110139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-3972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56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9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0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1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2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63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Дефицит (профицит) бюджета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-3972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64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5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66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7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8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69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Тайыншинского района Северо-Казахстанской области от 21 декабря 2016 года № 47</w:t>
            </w:r>
          </w:p>
        </w:tc>
      </w:tr>
    </w:tbl>
    <w:bookmarkStart w:name="z422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Тайыншинского района на 2019 год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4944230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1147373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239543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3748245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3748245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3748245</w:t>
            </w:r>
          </w:p>
        </w:tc>
      </w:tr>
    </w:tbl>
    <w:bookmarkStart w:name="z45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401"/>
        <w:gridCol w:w="1402"/>
        <w:gridCol w:w="5589"/>
        <w:gridCol w:w="2876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03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4944230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04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398339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93133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93133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243433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243433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17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21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24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3707441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3665648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3258864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123105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38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209594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200526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 инвалидов, воспитывающихся и обучающихся на дому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52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55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189959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 досуговой работы на местном уровне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116946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 досуговой работы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71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191553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146796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125027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78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81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87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94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115761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115761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115761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-3972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97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00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01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02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03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04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Дефицит (профицит) бюджета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-3972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05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06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07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08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09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10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Тайыншинского района Северо-Казахстанской области от 21 декабря 2016 года № 47</w:t>
            </w:r>
          </w:p>
        </w:tc>
      </w:tr>
    </w:tbl>
    <w:bookmarkStart w:name="z591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района в городе, города районного значения, поселка, села, сельского округа на 2017 год</w:t>
      </w:r>
    </w:p>
    <w:bookmarkEnd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маслихата Тайыншинского района Северо-Казахстанской области от 27.11.2017 </w:t>
      </w:r>
      <w:r>
        <w:rPr>
          <w:rFonts w:ascii="Times New Roman"/>
          <w:b w:val="false"/>
          <w:i w:val="false"/>
          <w:color w:val="ff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"/>
        <w:gridCol w:w="1280"/>
        <w:gridCol w:w="1280"/>
        <w:gridCol w:w="3979"/>
        <w:gridCol w:w="2457"/>
        <w:gridCol w:w="607"/>
        <w:gridCol w:w="607"/>
        <w:gridCol w:w="608"/>
        <w:gridCol w:w="270"/>
        <w:gridCol w:w="270"/>
      </w:tblGrid>
      <w:tr>
        <w:trPr/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238435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238435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232905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поселка, села,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31662,7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31662,7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Развитие регионов до 2020 года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31662,7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9"/>
        <w:gridCol w:w="1320"/>
        <w:gridCol w:w="1320"/>
        <w:gridCol w:w="1321"/>
        <w:gridCol w:w="1435"/>
        <w:gridCol w:w="1321"/>
        <w:gridCol w:w="1321"/>
        <w:gridCol w:w="1321"/>
        <w:gridCol w:w="1322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города Тайынша Тайыншинского района Северо-Казахстанской области"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Абайского сельского округа" 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Алаботинского сельского округа"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Амандыкского сельского округа"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Большеизюмовского сельского округа"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Донецкого сельского округа"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Драгомировского сельского округа"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Зеленогайского сельского округа"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Келлеровского сельского округа"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22977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13333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10327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15930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22977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13333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10327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15930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22557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13113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10107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15510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12418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12418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12418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1786,4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1786,4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1786,4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5"/>
        <w:gridCol w:w="1245"/>
        <w:gridCol w:w="1245"/>
        <w:gridCol w:w="1137"/>
        <w:gridCol w:w="1245"/>
        <w:gridCol w:w="1061"/>
        <w:gridCol w:w="1061"/>
        <w:gridCol w:w="1353"/>
        <w:gridCol w:w="1354"/>
        <w:gridCol w:w="1354"/>
      </w:tblGrid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Кировского сельского округа"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Краснополянского сельского округа"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Летовочного сельского округа"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Мироновского сельского округа"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Рощинского сельского округа"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Тендыкского сельского округа"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Тихоокеанского сельского округа"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Чермошнянского сельского округа"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Чкаловского сельского округа"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Яснополянского сельского округа"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11203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9113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13772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11203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9113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13772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10983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13352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2228,8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4439,7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2832,9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2228,8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4439,7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2832,9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2228,8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4439,7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маслихата Тайыншинского района Северо-Казахстанской области от 21 декабря 2016 года № 47</w:t>
            </w:r>
          </w:p>
        </w:tc>
      </w:tr>
    </w:tbl>
    <w:bookmarkStart w:name="z672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района в городе, города районного значения, поселка, села, сельского округа на 2018 год</w:t>
      </w:r>
    </w:p>
    <w:bookmarkEnd w:id="4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1298"/>
        <w:gridCol w:w="1298"/>
        <w:gridCol w:w="4034"/>
        <w:gridCol w:w="2320"/>
        <w:gridCol w:w="616"/>
        <w:gridCol w:w="616"/>
        <w:gridCol w:w="616"/>
        <w:gridCol w:w="273"/>
        <w:gridCol w:w="274"/>
      </w:tblGrid>
      <w:tr>
        <w:trPr/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13"/>
        </w:tc>
        <w:tc>
          <w:tcPr>
            <w:tcW w:w="1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4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5"/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239733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239733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239733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16"/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17"/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поселка, села, сельского округа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18"/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Развитие регионов до 2020 года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37832</w:t>
            </w:r>
          </w:p>
        </w:tc>
      </w:tr>
    </w:tbl>
    <w:bookmarkStart w:name="z688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4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6"/>
        <w:gridCol w:w="1702"/>
        <w:gridCol w:w="1702"/>
        <w:gridCol w:w="1702"/>
        <w:gridCol w:w="1702"/>
        <w:gridCol w:w="1703"/>
        <w:gridCol w:w="170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bookmarkEnd w:id="420"/>
        </w:tc>
      </w:tr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города Тайынша Тайыншинского района Северо-Казахстанской области"</w:t>
            </w:r>
          </w:p>
          <w:bookmarkEnd w:id="421"/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Абайского сельского округа" 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Алаботинского сельского округа"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Амандыкского сельского округа"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Большеизюмовского сельского округа"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Донецкого сельского округа"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Драгомировского сельского округа"</w:t>
            </w:r>
          </w:p>
        </w:tc>
      </w:tr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23219</w:t>
            </w:r>
          </w:p>
          <w:bookmarkEnd w:id="422"/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13747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10496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11579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11796</w:t>
            </w:r>
          </w:p>
        </w:tc>
      </w:tr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23219</w:t>
            </w:r>
          </w:p>
          <w:bookmarkEnd w:id="423"/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13747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10496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11579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11796</w:t>
            </w:r>
          </w:p>
        </w:tc>
      </w:tr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23219</w:t>
            </w:r>
          </w:p>
          <w:bookmarkEnd w:id="424"/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13747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10496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11579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11796</w:t>
            </w:r>
          </w:p>
        </w:tc>
      </w:tr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425"/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426"/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427"/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20057</w:t>
            </w:r>
          </w:p>
          <w:bookmarkEnd w:id="428"/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20057</w:t>
            </w:r>
          </w:p>
          <w:bookmarkEnd w:id="429"/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20057</w:t>
            </w:r>
          </w:p>
          <w:bookmarkEnd w:id="430"/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431"/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432"/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433"/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Зеленогайского сельского округа"</w:t>
            </w:r>
          </w:p>
          <w:bookmarkEnd w:id="4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Келлеровского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Кировского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Краснополянского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Летовочного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Мироновского сельского округа"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11864</w:t>
            </w:r>
          </w:p>
          <w:bookmarkEnd w:id="4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11864</w:t>
            </w:r>
          </w:p>
          <w:bookmarkEnd w:id="4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11864</w:t>
            </w:r>
          </w:p>
          <w:bookmarkEnd w:id="4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4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4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4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4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4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4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  <w:bookmarkEnd w:id="4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  <w:bookmarkEnd w:id="4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  <w:bookmarkEnd w:id="4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6"/>
        <w:gridCol w:w="1836"/>
        <w:gridCol w:w="1836"/>
        <w:gridCol w:w="2157"/>
        <w:gridCol w:w="2157"/>
        <w:gridCol w:w="2158"/>
      </w:tblGrid>
      <w:tr>
        <w:trPr>
          <w:trHeight w:val="30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Рощинского сельского округа"</w:t>
            </w:r>
          </w:p>
          <w:bookmarkEnd w:id="447"/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Тендыкского сельского округа"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Тихоокеанского сельского округа"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Чермошнянского сельского округа"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Чкаловского сельского округа"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Яснополянского сельского округа"</w:t>
            </w:r>
          </w:p>
        </w:tc>
      </w:tr>
      <w:tr>
        <w:trPr>
          <w:trHeight w:val="30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10922</w:t>
            </w:r>
          </w:p>
          <w:bookmarkEnd w:id="449"/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9464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13437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18617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13657</w:t>
            </w:r>
          </w:p>
        </w:tc>
      </w:tr>
      <w:tr>
        <w:trPr>
          <w:trHeight w:val="30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10922</w:t>
            </w:r>
          </w:p>
          <w:bookmarkEnd w:id="450"/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9464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13437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18617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13657</w:t>
            </w:r>
          </w:p>
        </w:tc>
      </w:tr>
      <w:tr>
        <w:trPr>
          <w:trHeight w:val="30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10922</w:t>
            </w:r>
          </w:p>
          <w:bookmarkEnd w:id="451"/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9464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13437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18617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13657</w:t>
            </w:r>
          </w:p>
        </w:tc>
      </w:tr>
      <w:tr>
        <w:trPr>
          <w:trHeight w:val="30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452"/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</w:t>
            </w:r>
          </w:p>
        </w:tc>
      </w:tr>
      <w:tr>
        <w:trPr>
          <w:trHeight w:val="30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453"/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</w:t>
            </w:r>
          </w:p>
        </w:tc>
      </w:tr>
      <w:tr>
        <w:trPr>
          <w:trHeight w:val="30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454"/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</w:t>
            </w:r>
          </w:p>
        </w:tc>
      </w:tr>
      <w:tr>
        <w:trPr>
          <w:trHeight w:val="30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455"/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456"/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457"/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  <w:bookmarkEnd w:id="458"/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</w:t>
            </w:r>
          </w:p>
        </w:tc>
      </w:tr>
      <w:tr>
        <w:trPr>
          <w:trHeight w:val="30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  <w:bookmarkEnd w:id="459"/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</w:t>
            </w:r>
          </w:p>
        </w:tc>
      </w:tr>
      <w:tr>
        <w:trPr>
          <w:trHeight w:val="30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  <w:bookmarkEnd w:id="460"/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маслихата Тайыншинского района Северо-Казахстанской области от 21 декабря 2016 года № 47</w:t>
            </w:r>
          </w:p>
        </w:tc>
      </w:tr>
    </w:tbl>
    <w:bookmarkStart w:name="z735" w:id="4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района в городе, города районного значения, поселка, села, сельского округа на 2019 год</w:t>
      </w:r>
    </w:p>
    <w:bookmarkEnd w:id="4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1298"/>
        <w:gridCol w:w="1298"/>
        <w:gridCol w:w="4034"/>
        <w:gridCol w:w="2320"/>
        <w:gridCol w:w="616"/>
        <w:gridCol w:w="616"/>
        <w:gridCol w:w="616"/>
        <w:gridCol w:w="273"/>
        <w:gridCol w:w="274"/>
      </w:tblGrid>
      <w:tr>
        <w:trPr/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62"/>
        </w:tc>
        <w:tc>
          <w:tcPr>
            <w:tcW w:w="1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3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4"/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243433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243433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243433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65"/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66"/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поселка, села, сельского округа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67"/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Развитие регионов до 2020 года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39724</w:t>
            </w:r>
          </w:p>
        </w:tc>
      </w:tr>
    </w:tbl>
    <w:bookmarkStart w:name="z751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4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6"/>
        <w:gridCol w:w="1702"/>
        <w:gridCol w:w="1702"/>
        <w:gridCol w:w="1702"/>
        <w:gridCol w:w="1702"/>
        <w:gridCol w:w="1703"/>
        <w:gridCol w:w="170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</w:t>
            </w:r>
          </w:p>
          <w:bookmarkEnd w:id="469"/>
        </w:tc>
      </w:tr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города Тайынша Тайыншинского района Северо-Казахстанской области"</w:t>
            </w:r>
          </w:p>
          <w:bookmarkEnd w:id="470"/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Абайского сельского округа" 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Алаботинского сельского округа"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Амандыкского сельского округа"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Большеизюмовского сельского округа"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Донецкого сельского округа"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Драгомировского сельского округа"</w:t>
            </w:r>
          </w:p>
        </w:tc>
      </w:tr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23549</w:t>
            </w:r>
          </w:p>
          <w:bookmarkEnd w:id="471"/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13954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10678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10799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11974</w:t>
            </w:r>
          </w:p>
        </w:tc>
      </w:tr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23549</w:t>
            </w:r>
          </w:p>
          <w:bookmarkEnd w:id="472"/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13954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10678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10799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11974</w:t>
            </w:r>
          </w:p>
        </w:tc>
      </w:tr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23549</w:t>
            </w:r>
          </w:p>
          <w:bookmarkEnd w:id="473"/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13954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10678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10799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11974</w:t>
            </w:r>
          </w:p>
        </w:tc>
      </w:tr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  <w:bookmarkEnd w:id="474"/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475"/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476"/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21060</w:t>
            </w:r>
          </w:p>
          <w:bookmarkEnd w:id="477"/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21060</w:t>
            </w:r>
          </w:p>
          <w:bookmarkEnd w:id="478"/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21060</w:t>
            </w:r>
          </w:p>
          <w:bookmarkEnd w:id="479"/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480"/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481"/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482"/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</w:t>
            </w:r>
          </w:p>
          <w:bookmarkEnd w:id="483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Зеленогайского сельского округа"</w:t>
            </w:r>
          </w:p>
          <w:bookmarkEnd w:id="4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Келлеровского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Кировского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Краснополянского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Летовочного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Мироновского сельского округа"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12045</w:t>
            </w:r>
          </w:p>
          <w:bookmarkEnd w:id="4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12045</w:t>
            </w:r>
          </w:p>
          <w:bookmarkEnd w:id="4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12045</w:t>
            </w:r>
          </w:p>
          <w:bookmarkEnd w:id="4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4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4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4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4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4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4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  <w:bookmarkEnd w:id="4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  <w:bookmarkEnd w:id="4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  <w:bookmarkEnd w:id="4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6"/>
        <w:gridCol w:w="1836"/>
        <w:gridCol w:w="1836"/>
        <w:gridCol w:w="2157"/>
        <w:gridCol w:w="2157"/>
        <w:gridCol w:w="21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</w:t>
            </w:r>
          </w:p>
          <w:bookmarkEnd w:id="497"/>
        </w:tc>
      </w:tr>
      <w:tr>
        <w:trPr>
          <w:trHeight w:val="30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Рощинского сельского округа"</w:t>
            </w:r>
          </w:p>
          <w:bookmarkEnd w:id="498"/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Тендыкского сельского округа"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Тихоокеанского сельского округа"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Чермошнянского сельского округа"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Чкаловского сельского округа"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Яснополянского сельского округа"</w:t>
            </w:r>
          </w:p>
        </w:tc>
      </w:tr>
      <w:tr>
        <w:trPr>
          <w:trHeight w:val="30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11113</w:t>
            </w:r>
          </w:p>
          <w:bookmarkEnd w:id="500"/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9612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13626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18880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13866</w:t>
            </w:r>
          </w:p>
        </w:tc>
      </w:tr>
      <w:tr>
        <w:trPr>
          <w:trHeight w:val="30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11113</w:t>
            </w:r>
          </w:p>
          <w:bookmarkEnd w:id="501"/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9612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13626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18880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13866</w:t>
            </w:r>
          </w:p>
        </w:tc>
      </w:tr>
      <w:tr>
        <w:trPr>
          <w:trHeight w:val="30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11113</w:t>
            </w:r>
          </w:p>
          <w:bookmarkEnd w:id="502"/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9612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13626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18880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13866</w:t>
            </w:r>
          </w:p>
        </w:tc>
      </w:tr>
      <w:tr>
        <w:trPr>
          <w:trHeight w:val="30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503"/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</w:t>
            </w:r>
          </w:p>
        </w:tc>
      </w:tr>
      <w:tr>
        <w:trPr>
          <w:trHeight w:val="30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504"/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</w:t>
            </w:r>
          </w:p>
        </w:tc>
      </w:tr>
      <w:tr>
        <w:trPr>
          <w:trHeight w:val="30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505"/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</w:t>
            </w:r>
          </w:p>
        </w:tc>
      </w:tr>
      <w:tr>
        <w:trPr>
          <w:trHeight w:val="30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506"/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507"/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508"/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  <w:bookmarkEnd w:id="509"/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</w:t>
            </w:r>
          </w:p>
        </w:tc>
      </w:tr>
      <w:tr>
        <w:trPr>
          <w:trHeight w:val="30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  <w:bookmarkEnd w:id="510"/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</w:t>
            </w:r>
          </w:p>
        </w:tc>
      </w:tr>
      <w:tr>
        <w:trPr>
          <w:trHeight w:val="30" w:hRule="atLeast"/>
        </w:trPr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  <w:bookmarkEnd w:id="511"/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маслихата Тайыншинского района Северо-Казахстанской области от 21 декабря 2016 года № 47</w:t>
            </w:r>
          </w:p>
        </w:tc>
      </w:tr>
    </w:tbl>
    <w:bookmarkStart w:name="z800" w:id="5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самоуправления между аппаратами акима района в городе, города районного значения, поселка, села, сельского округа на 2017 год</w:t>
      </w:r>
    </w:p>
    <w:bookmarkEnd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маслихата Тайыншинского района Северо-Казахстанской области от 27.11.2017 </w:t>
      </w:r>
      <w:r>
        <w:rPr>
          <w:rFonts w:ascii="Times New Roman"/>
          <w:b w:val="false"/>
          <w:i w:val="false"/>
          <w:color w:val="ff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2"/>
        <w:gridCol w:w="1620"/>
        <w:gridCol w:w="1620"/>
        <w:gridCol w:w="2405"/>
        <w:gridCol w:w="2473"/>
        <w:gridCol w:w="769"/>
        <w:gridCol w:w="769"/>
        <w:gridCol w:w="769"/>
        <w:gridCol w:w="341"/>
        <w:gridCol w:w="342"/>
      </w:tblGrid>
      <w:tr>
        <w:trPr/>
        <w:tc>
          <w:tcPr>
            <w:tcW w:w="1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72269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72269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5"/>
        <w:gridCol w:w="1420"/>
        <w:gridCol w:w="1289"/>
        <w:gridCol w:w="1289"/>
        <w:gridCol w:w="1289"/>
        <w:gridCol w:w="1289"/>
        <w:gridCol w:w="1289"/>
        <w:gridCol w:w="1290"/>
        <w:gridCol w:w="129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города Тайынша Тайыншинского района Северо-Казахстанской области"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Абайского сельского округа"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Алаботинского сельского округа"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Амандыкского сельского округа"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Большеизюмовского сельского округа"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Донецкого сельского округа"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Драгомировского сельского округа"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Зеленогайского сельского округа"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Келлеровского сельского округа"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Кировского сельского округа"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Краснополянского сельского округа"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Летовочного сельского округа"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Мироновского сельского округа"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Рощинского сельского округа"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Тендыкского сельского округа"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Тихоокеанского сельского округа"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Чермошнянского сельского округа"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Чкаловского сельского округа"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Яснополянского сельского округа"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маслихата Тайыншинского района Северо-Казахстанской области от 21 декабря 2016 года № 47</w:t>
            </w:r>
          </w:p>
        </w:tc>
      </w:tr>
    </w:tbl>
    <w:bookmarkStart w:name="z827" w:id="5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районного бюджета на 2017 год</w:t>
      </w:r>
    </w:p>
    <w:bookmarkEnd w:id="5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8"/>
        <w:gridCol w:w="3108"/>
        <w:gridCol w:w="3109"/>
        <w:gridCol w:w="379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14"/>
        </w:tc>
        <w:tc>
          <w:tcPr>
            <w:tcW w:w="3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17"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маслихата Тайыншинского района Северо-Казахстанской области от 21 декабря 2016 года № 47</w:t>
            </w:r>
          </w:p>
        </w:tc>
      </w:tr>
    </w:tbl>
    <w:bookmarkStart w:name="z835" w:id="5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 xml:space="preserve">Направление свободных остатков бюджетных средств, сложившихся на 1 января 2017 года, и возврат целевых трансфертов, недоиспользованных в 2016 году </w:t>
      </w:r>
    </w:p>
    <w:bookmarkEnd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9 в соответствии с решением маслихата Тайыншинского района Северо-Казахстанской области от 23.02.2017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bookmarkStart w:name="z836" w:id="5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Доходы:</w:t>
      </w:r>
    </w:p>
    <w:bookmarkEnd w:id="5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1275"/>
        <w:gridCol w:w="1275"/>
        <w:gridCol w:w="1275"/>
        <w:gridCol w:w="4920"/>
        <w:gridCol w:w="26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  <w:bookmarkEnd w:id="522"/>
        </w:tc>
        <w:tc>
          <w:tcPr>
            <w:tcW w:w="4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4"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5"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26"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7"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8"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9"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530"/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Расходы:</w:t>
            </w:r>
          </w:p>
          <w:bookmarkEnd w:id="531"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Увеличить: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32"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33"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33 875,9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33 532,1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33 532,1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 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34"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17 424,1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5"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17 424,1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6"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13 134,2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537"/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