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c42fd" w14:textId="8bc42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Тайыншинского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3 февраля 2016 года N 360. Зарегистрировано Департаментом юстиции Северо-Казахстанской области 3 марта 2016 года N 3645. Утратило силу решением маслихата Тайыншинского района Северо-Казахстанской области от 23 февраля 2017 года № 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Тайыншинского района Северо-Казахстанской области от 23.02.2017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маслихат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Тайыншинского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XLVI cессии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Валяева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 маслихата Тайыншинского района Северо-Казахстанской области от 3 февраля 2016 года № 360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Тайыншинского района Северо-Казахстанской области"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государственного учреждения "Аппарат маслихата Тайыншинского района Северо-Казахстанской области"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Квартальная оценка проводится непосредственным руководителем и основывается на оценке исполнения служащим корпуса "Б" должностных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Оценка деятельности служащего корпуса "Б" проводится комиссией по оценке (далее – Комиссия), создаваемой должностным лицом, имеющим право назначения на государственную должность и освобождения от государственной должности служащего корпуса "Б" - секретарем маслихата Тайыншинского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Комиссия состоит не менее чем из пяти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осуществляется по решению секретаря маслихата Тайыншинского района Северо-Казахстанской области, путем внесения изменения в распоряжение о создании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Результаты голосования определяются большинством голосов членов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главный специалист по кадрам.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При назначении служащего корпуса "Б" на должность по истечении указанного в пункте 10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(фамилия, имя, отчество (при его наличии), занимаемая должность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главному специалисту по кадрам.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Главный специалист по кадрам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Главный специалист по кадрам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 органом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секретаря маслихата Тайыншинского района Северо-Казахстанской области, непосредственного руководителя структурного подразделения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главного специалиста по кадрам,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 - 2"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главным специалистом по кадрам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Комиссии. В этом случае главным специалистом по кадрам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Комиссии. В этом случае главным специалистом по кадрам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Перечень лиц (не более трех), указанных в подпунктах 2) и 3) пункта 29 настоящей Методики, определяется главным специалистом по кадрам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31. Лица, указанные в пункте 30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главному специалисту по кадрам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Главным специалистом по кадрам осуществляется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∑ кв = 100 + а – 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 ∑ кв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менее 80 баллов – "неудовлетворительно";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80 до 105 баллов – "удовлетворительно";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106 до 130 (включительно)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главным специалистом по кадрам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∑год = 0,3* ∑кв. + 0,6 * ∑ ИП + 0,1*∑к,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 ∑год -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∑кв.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36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∑ ИП 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∑к 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-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-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-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баллов -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Комиссии по оценке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Главный специалист по кадрам обеспечивает проведение заседания Комиссии по оценки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Главный специалист по кадрам -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при допущении ошибки главным специалистом по кадрам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Главный специалист по кадрам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главным специалистом по кадрам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42. Документы, указанные в пункте 39 настоящей Методики, а также подписанный протокол заседания Комиссии хранятся у главного специалиста по кадрам.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территориальном департаменте уполномоченного органа по делам государственной службы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Территориальный департамент уполномоченного органа по делам государственной службы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учреждению "Аппарат маслихата Тайыншинского района Северо-Казахстанской области"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государственному учреждению "Аппарат маслихата Тайыншинского района Северо-Казахстанской области" в течение двух недель в территориальный департамент уполномоченного органа по делам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к Методике оценки деятельности административных государственных служащих корпуса "Б" государственного учреждения "Аппарат маслихата Тайыншинского района Северо-Казахстанской области" </w:t>
            </w:r>
          </w:p>
        </w:tc>
      </w:tr>
    </w:tbl>
    <w:bookmarkStart w:name="z1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3"/>
    <w:bookmarkStart w:name="z13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4"/>
    <w:bookmarkStart w:name="z1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период, на который составляется индивидуальный план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структурного подразделения служащего: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стратегической цели (целей) государственного органа, а в случае 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07"/>
        <w:gridCol w:w="6593"/>
      </w:tblGrid>
      <w:tr>
        <w:trPr>
          <w:trHeight w:val="30" w:hRule="atLeast"/>
        </w:trPr>
        <w:tc>
          <w:tcPr>
            <w:tcW w:w="5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 (при его наличии)______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 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Методике оценки деятельности административных государственных служащих корпуса "Б" государственного учреждения "Аппарат маслихата Тайыншинского района Северо-Казахстанской области" </w:t>
            </w:r>
          </w:p>
        </w:tc>
      </w:tr>
    </w:tbl>
    <w:bookmarkStart w:name="z15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6"/>
    <w:bookmarkStart w:name="z15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7"/>
    <w:bookmarkStart w:name="z15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___________________квартал ____ года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2015"/>
        <w:gridCol w:w="1718"/>
        <w:gridCol w:w="1718"/>
        <w:gridCol w:w="2016"/>
        <w:gridCol w:w="1719"/>
        <w:gridCol w:w="1719"/>
        <w:gridCol w:w="532"/>
      </w:tblGrid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24"/>
        <w:gridCol w:w="6676"/>
      </w:tblGrid>
      <w:tr>
        <w:trPr>
          <w:trHeight w:val="30" w:hRule="atLeast"/>
        </w:trPr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 (при его наличии)________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 (при его наличии)____________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 к Методике оценки деятельности административных государственных служащих корпуса "Б" государственного учреждения "Аппарат маслихата Тайыншинского района Северо-Казахстанской области" </w:t>
            </w:r>
          </w:p>
        </w:tc>
      </w:tr>
    </w:tbl>
    <w:bookmarkStart w:name="z16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9"/>
    <w:bookmarkStart w:name="z16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 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Методике оценки деятельности административных государственных служащих корпуса "Б" государственного учреждения "Аппарат маслихата Тайыншинского района Северо-Казахстанской области" </w:t>
            </w:r>
          </w:p>
        </w:tc>
      </w:tr>
    </w:tbl>
    <w:bookmarkStart w:name="z17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1"/>
    <w:bookmarkStart w:name="z17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22"/>
    <w:bookmarkStart w:name="z17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Методике оценки деятельности административных государственных служащих корпуса "Б" государственного учреждения "Аппарат маслихата Тайыншинского района Северо-Казахстанской области" </w:t>
            </w:r>
          </w:p>
        </w:tc>
      </w:tr>
    </w:tbl>
    <w:bookmarkStart w:name="z19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4"/>
    <w:bookmarkStart w:name="z19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25"/>
    <w:bookmarkStart w:name="z19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наименование государственного органа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6"/>
    <w:bookmarkStart w:name="z19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вид оценки: квартальная/годовая и оцениваемый период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(квартал и (или)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9"/>
        <w:gridCol w:w="4111"/>
        <w:gridCol w:w="1649"/>
        <w:gridCol w:w="4111"/>
        <w:gridCol w:w="780"/>
      </w:tblGrid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 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