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9d65" w14:textId="a149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по каждому виду субсидируемых приоритетных сельскохозяйственных культур по Мамлютскому району Северо-Казахстанской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22 августа 2016 года N 222. Зарегистрировано Департаментом юстиции Северо-Казахстанской области 24 августа 2016 года N 3868. Утратило силу постановлением акимата Мамлютского района Северо-Казахстанской области от 03 октября 2016 года № 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Мамлютского района Северо-Казахстанской области от 03.10.2016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под № 11094 от 20 мая 2015 года)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заявки на включение в список сельскохозяйственных товаропроизводителей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по Мамлютскому району Северо-Казахстанской области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данного постановления возложить на заместителя акима Мамлютского района Северо-Казахстанской области по вопросам сельского хозяйства Еслямова Ж.Т.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 Настоящее постановление вводится в действие со дня его первого официального опубликования и распространяется на правоотношения, возникшие с 26 августа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Мамлютского района Северо-Казахстанской области от 22 августа 2016 года № 222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6810"/>
        <w:gridCol w:w="4571"/>
      </w:tblGrid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приема заявок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открытого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теплицах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в фермерских теплицах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многолетние травы первого года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травы, смесь зерновых и зернобобовых культур: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и горох; горох, овес и ячмень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трава; просо; могар; овес и вика 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Овес, ячмень, горох и пшеница; овес и горох; просо и горох 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и овес; ячмень и горох; суданская трава и горох; просо и горох; горох, овес и ячмень; рапс и овес ****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августа по 10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на зеленый корм * * на сено *** на сенаж **** на зеленый конвейер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