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dca1e" w14:textId="22dc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23 декабря 2015 года № 45-1 "О бюджете района Магжана Жумабаева Северо-Казахстанской области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18 марта 2016 года № 48-4. Зарегистрировано Департаментом юстиции Северо-Казахстанской области 7 апреля 2016 года № 3689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от 23 декабря 2015 года № 45-1 "О бюджете района Магжана Жумабаева Северо-Казахстанской области на 2016-2018 годы", (зарегистрировано в Реестре государственной регистрации нормативных правовых актов под № 3550 от 13 января 2016 года, опубликовано: 22 января 2016 года в районной газете "Мағжан Жұлдызы", 22 января 2016 года в районной газете "Вести"),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района Магжана Жумабаева Северо-Казахстанской области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3 672 129,0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489 980,0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10 289,0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35 075,0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3 136 785,0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3 672 876,7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7 240,0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9 545,0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2 305,0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–30 000,0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30 000,0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( - 37 987,7)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37 987,7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9 545,0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2 305,0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30 747,7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7 и 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"7) на приобретение и доставку учебников, учебно-методических комплексов для государственных учреждений образования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8) на приобретение компьютеров для школ района.".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 Баймуратов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18 марта 2016 года № 48-4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23 декабря 2015 года № 45-1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844"/>
        <w:gridCol w:w="844"/>
        <w:gridCol w:w="4081"/>
        <w:gridCol w:w="2459"/>
        <w:gridCol w:w="347"/>
        <w:gridCol w:w="223"/>
        <w:gridCol w:w="223"/>
        <w:gridCol w:w="223"/>
        <w:gridCol w:w="2461"/>
      </w:tblGrid>
      <w:tr>
        <w:trPr/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3 672 129,0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489 980,0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облагаемый у источников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облагаемый у источников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164 615,0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164 615,0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195 814,0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3 136 785,0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3 136 785,0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3 136 785,0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3 672 876,7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369 636,0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87 376,0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230 969,0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230 969,0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2 590 550,0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сельской местности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2 562 822,0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2 230 380,0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188 876,0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178 760,0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55 401,4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строительство и (или) реконструкция общежитий для трудовой молодежи и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198 335,0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 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органам местного самоуправления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30 000,0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- 37 987,7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(использование профицита 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37 987,7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30 747,7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районного маслихата от 18 марта 2016 года № 48-4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№ 4 к решению районного маслихата от 23 декабря 2015 года № 45-1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1142"/>
        <w:gridCol w:w="1142"/>
        <w:gridCol w:w="3167"/>
        <w:gridCol w:w="2653"/>
        <w:gridCol w:w="301"/>
        <w:gridCol w:w="302"/>
        <w:gridCol w:w="133"/>
        <w:gridCol w:w="2656"/>
      </w:tblGrid>
      <w:tr>
        <w:trPr/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 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4"/>
        <w:gridCol w:w="1364"/>
        <w:gridCol w:w="1595"/>
        <w:gridCol w:w="1595"/>
        <w:gridCol w:w="1595"/>
        <w:gridCol w:w="1595"/>
        <w:gridCol w:w="1596"/>
        <w:gridCol w:w="159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Бастомарский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Золотонивский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Карагугинский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2"/>
        <w:gridCol w:w="1873"/>
        <w:gridCol w:w="1602"/>
        <w:gridCol w:w="1873"/>
        <w:gridCol w:w="1873"/>
        <w:gridCol w:w="1603"/>
        <w:gridCol w:w="187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Молодогвардейский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Писаревский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921"/>
        <w:gridCol w:w="788"/>
        <w:gridCol w:w="921"/>
        <w:gridCol w:w="788"/>
        <w:gridCol w:w="921"/>
        <w:gridCol w:w="921"/>
        <w:gridCol w:w="921"/>
        <w:gridCol w:w="921"/>
        <w:gridCol w:w="921"/>
        <w:gridCol w:w="921"/>
        <w:gridCol w:w="921"/>
        <w:gridCol w:w="921"/>
        <w:gridCol w:w="92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Булаево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