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110b3" w14:textId="be110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Кызылжарского районного маслихата Северо-Казахстанской области от 21 декабря 2015 года № 43/3 "О Кызылжарском районном бюджете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14 ноября 2016 года N 9/2. Зарегистрировано Департаментом юстиции Северо-Казахстанской области 25 ноября 2016 года N 3942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Кызылжарский районный маслихат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от 21 декабря 2015 года № 43/3 "О Кызылжарском районном бюджете на 2016-2018 годы" (зарегистрировано в Реестре государственной регистрации нормативных правовых актов под № 3538, опубликовано 15 января 2016 года в газетах "Қызылжар", "Маяк")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Кызылжарский районный бюджет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4 650 227,1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764 024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13 023,2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29 560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трансфертов – 3 843 619,9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затраты – 4 667 646,6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10 344,6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бюджетные кредиты – 32 083,3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погашение бюджетных кредитов – 21 738,7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4 519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4 519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- 32 283,1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32 283,1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31 815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39 505,7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39 973,8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решение вводится в действие с 1 января 2016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Кызылжарского районного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Кызылжарского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сессии районного маслихата от 14 ноября 2016 года № 9/2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сессии районного маслихата от 21 декабря 2015 года № 43/3</w:t>
            </w:r>
          </w:p>
        </w:tc>
      </w:tr>
    </w:tbl>
    <w:bookmarkStart w:name="z3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Кызылжарский районный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"/>
        <w:gridCol w:w="832"/>
        <w:gridCol w:w="486"/>
        <w:gridCol w:w="7052"/>
        <w:gridCol w:w="344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4 650 227,1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13 023,2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3 843 619,9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3 843 619,9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3 843 619,9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870"/>
        <w:gridCol w:w="870"/>
        <w:gridCol w:w="4209"/>
        <w:gridCol w:w="2538"/>
        <w:gridCol w:w="613"/>
        <w:gridCol w:w="230"/>
        <w:gridCol w:w="230"/>
        <w:gridCol w:w="230"/>
        <w:gridCol w:w="189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4 667 646,6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432 486,2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97 058,2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219 209,1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218 189,1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35 072,1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3 008 439,2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307 266,9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74 894,9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2 518 030,2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2 468 678,1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49 352,1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132 445,1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16 676,4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40 563,8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42 584,9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173 835,2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471 457,5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383 815,7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служебного жилища, строительство и (или) реконструкция общежитий для трудовой молодежи и инженерно-коммуникационной инфраструктуры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55 753,7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16 050,2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156 132,6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40 642,1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161 111,5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152 588,9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152 268,9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51 461,1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28 973,1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28 973,1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25 203,1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32 083,3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32 083,3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32 083,3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32 083,3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21 738,7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21 738,7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21 738,7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-32 283,1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32 283,1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39 505,7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39 505,7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39 505,7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39 973,8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39 973,8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39 973,8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сессии районного маслихата от 14 ноября 2016 года № 9/2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сессии районного маслихата от 21 декабря 2015 года № 43/3</w:t>
            </w:r>
          </w:p>
        </w:tc>
      </w:tr>
    </w:tbl>
    <w:bookmarkStart w:name="z24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 Кызылжарского района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1"/>
        <w:gridCol w:w="1393"/>
        <w:gridCol w:w="1393"/>
        <w:gridCol w:w="5090"/>
        <w:gridCol w:w="3443"/>
      </w:tblGrid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223 521,7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107 654,2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107 654,2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107 030,2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28 188,9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28 188,9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28 188,9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1"/>
        <w:gridCol w:w="1108"/>
        <w:gridCol w:w="1108"/>
        <w:gridCol w:w="1389"/>
        <w:gridCol w:w="1108"/>
        <w:gridCol w:w="1389"/>
        <w:gridCol w:w="1108"/>
        <w:gridCol w:w="1108"/>
        <w:gridCol w:w="1390"/>
        <w:gridCol w:w="13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1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Бугровской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15 085,1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19 164,2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19 164,2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13 382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19 164,2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1 335,1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17 065,4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1 335,1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17 065,4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1 335,1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17 065,4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5"/>
        <w:gridCol w:w="1251"/>
        <w:gridCol w:w="1505"/>
        <w:gridCol w:w="1633"/>
        <w:gridCol w:w="1505"/>
        <w:gridCol w:w="1506"/>
        <w:gridCol w:w="1506"/>
        <w:gridCol w:w="18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1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Вагулинский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Виноградовский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Куйбышевский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17 375,4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 Кызылжарского района на 2016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1"/>
        <w:gridCol w:w="1393"/>
        <w:gridCol w:w="1393"/>
        <w:gridCol w:w="5090"/>
        <w:gridCol w:w="34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111 554,9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111 554,9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111 158,9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12 976,1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12 976,1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12 976,1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9"/>
        <w:gridCol w:w="1249"/>
        <w:gridCol w:w="1152"/>
        <w:gridCol w:w="1152"/>
        <w:gridCol w:w="1152"/>
        <w:gridCol w:w="1444"/>
        <w:gridCol w:w="1152"/>
        <w:gridCol w:w="1152"/>
        <w:gridCol w:w="1152"/>
        <w:gridCol w:w="14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Новоникольский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Петерфельдский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Прибрежный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17 776,6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14 655,4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9 170,9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9 170,9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1 396,7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1 396,7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834,4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1 396,7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834,4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1"/>
        <w:gridCol w:w="1251"/>
        <w:gridCol w:w="1251"/>
        <w:gridCol w:w="1251"/>
        <w:gridCol w:w="1040"/>
        <w:gridCol w:w="1251"/>
        <w:gridCol w:w="1251"/>
        <w:gridCol w:w="1251"/>
        <w:gridCol w:w="1251"/>
        <w:gridCol w:w="12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Рассветский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Рощинский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Светлопольский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Соколовский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Якорьский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