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ea26f" w14:textId="86ea2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Кызылжарского района от 16 февраля 2016 года № 65 "Об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в Кызылжарском районе на 2016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Кызылжарского района Северо-Казахстанской области от 4 августа 2016 года № 303. Зарегистрировано Департаментом юстиции Северо-Казахстанской области 2 сентября 2016 года № 3888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6 Закона Республики Казахстан от 27 июля 2007 года "Об образовании", </w:t>
      </w:r>
      <w:r>
        <w:rPr>
          <w:rFonts w:ascii="Times New Roman"/>
          <w:b w:val="false"/>
          <w:i w:val="false"/>
          <w:color w:val="000000"/>
          <w:sz w:val="28"/>
        </w:rPr>
        <w:t>статьи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акимат Кызылжарского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Кызылжарского района Северо-Казахстанской области от 16 февраля 2016 года № 65 "Об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в Кызылжарском районе на 2016 год" (зарегистрировано в Реестре государственной регистрации нормативных правовых актов от 16 марта 2016 года за № 3660, опубликовано 1 апреля 2016 года в газете "Маяк" № 16 (5572), 25 марта 2016 года в газете "Қызылжар" № 15 (633))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Контроль за исполнением настоящего постановления возложить на заместителя акима Кызылжарского района Северо-Казахстанской области Есжанова Т.К.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Кызылжарского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Жумабеков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Кызылжарского района Северо-Казахстанской области от 4 августа 2016 года № 303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Кызылжарского района Северо-Казахстанской области от 16 февраля 2016 года № 65</w:t>
            </w:r>
          </w:p>
        </w:tc>
      </w:tr>
    </w:tbl>
    <w:bookmarkStart w:name="z1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подушевого финансирования и родительской платы в Кызылжарском районе Северо-Казахстанской области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3"/>
        <w:gridCol w:w="5538"/>
        <w:gridCol w:w="663"/>
        <w:gridCol w:w="941"/>
        <w:gridCol w:w="663"/>
        <w:gridCol w:w="663"/>
        <w:gridCol w:w="664"/>
        <w:gridCol w:w="664"/>
        <w:gridCol w:w="990"/>
        <w:gridCol w:w="851"/>
      </w:tblGrid>
      <w:tr>
        <w:trPr>
          <w:trHeight w:val="30" w:hRule="atLeast"/>
        </w:trPr>
        <w:tc>
          <w:tcPr>
            <w:tcW w:w="6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Административно-территориальное расположение организаций дошкольного воспитания и обучения (район, город)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воспитанников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полным днем пребывания при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неполным днем пребывания при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полным днем пребывания самостоятельный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неполным днем пребывания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"Ак-бота"" государственного учреждения "Кызылжарский районный отдел образования" акимата Кызылжарского района Северо-Казахстанской области, село Петерфельд Кызылжарского района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"Мирас"" государственного учреждения "Кызылжарский районный отдел образования" акимата Кызылжарского района Северо-Казахстанской области, село Бесколь Кызылжарского района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"Асель"" государственного учреждения "Кызылжарский районный отдел образования" акимата Кызылжарского района Северо-Казахстанской области, село Пеньково Кызылжарского района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"Ажар"" государственного учреждения "Кызылжарский районный отдел образования" акимата Кызылжарского района Северо-Казахстанской области, село Новоникольское Кызылжарского района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"Балапан"" государственного учреждения "Кызылжарский районный отдел образования" акимата Кызылжарского района Северо-Казахстанской области, село Бесколь Кызылжарского района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при коммунальном государственном учреждении "Подгорненская основная школа" государственного учреждения "Кызылжарский районный отдел образования" акимата Кызылжарского района Северо-Казахстанской области, село Подгорное Кызылжарского района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при коммунальном государственном учреждении "Березовская основная школа" государственного учреждения "Кызылжарский районный отдел образования" акимата Кызылжарского района Северо-Казахстанской области, село Березовка Кызылжарского района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при коммунальном государственном учреждении "Сивковская средняя школа" государственного учреждения "Кызылжарский районный отдел образования" акимата Кызылжарского района Северо-Казахстанской области, село Виноградовка Кызылжарского района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при коммунальном государственном учреждении "Новоникольская средняя школа" государственного учреждения "Кызылжарский районный отдел образования" акимата Кызылжарского района Северо-Казахстанской области, село Новоникольское Кызылжарского района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при коммунальном государственном учреждении "Вознесенская основная школа" государственного учреждения "Кызылжарский районный отдел образования" акимата Кызылжарского района Северо-Казахстанской области, село Вознесенка Кызылжарского района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при коммунальном государственном учреждении "Глубоковская основная школа" государственного учреждения "Кызылжарский районный отдел образования" акимата Кызылжарского района Северо-Казахстанской области, село Глубокое Кызылжарского района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при коммунальном государственном учреждении "Дубровинская основная школа" государственного учреждения "Кызылжарский районный отдел образования" акимата Кызылжарского района Северо-Казахстанской области, село Дубровное Кызылжарского района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при коммунальном государственном учреждении "Приишимская основная школа" государственного учреждения "Кызылжарский районный отдел образования" акимата Кызылжарского района Северо-Казахстанской области, село Приишимка Кызылжарского района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при коммунальном государственном учреждении "Бугровская средняя школа" государственного учреждения "Кызылжарский районный отдел образования" акимата Кызылжарского района Северо-Казахстанской области, село Бугровое Кызылжарского района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при коммунальном государственном учреждении "Кустовская основная школа" государственного учреждения "Кызылжарский районный отдел образования" акимата Кызылжарского района Северо-Казахстанской области, село Кустовое Кызылжарского района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при коммунальном государственном учреждении "Красногоровская основная школа" государственного учреждения "Кызылжарский районный отдел образования" акимата Кызылжарского района Северо-Казахстанской области, село Красная Горка Кызылжарского района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при коммунальном государственном учреждении "Метлишенская основная школа" государственного учреждения "Кызылжарский районный отдел образования" акимата Кызылжарского района Северо-Казахстанской области, село Метлишино Кызылжарского района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при коммунальном государственном учреждении "Надеждинская основная школа" государственного учреждения "Кызылжарский районный отдел образования" акимата Кызылжарского района Северо-Казахстанской области, село Надежка Кызылжарского района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при коммунальном государственном учреждении "Чапаевская основная школа" государственного учреждения "Кызылжарский районный отдел образования" акимата Кызылжарского района Северо-Казахстанской области, село Чапаево Кызылжарского района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при коммунальном государственном учреждении "Новоникольская начальная школа" государственного учреждения "Кызылжарский районный отдел образования" акимата Кызылжарского района Северо-Казахстанской области, село Новоникольское Кызылжарского района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при коммунальном государственном учреждении "Школа-лицей "Парасат"" государственного учреждения "Кызылжарский районный отдел образования" акимата Кызылжарского района Северо-Казахстанской области, село Бесколь Кызылжарского района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при коммунальном государственном учреждении "Асановская средняя школа" государственного учреждения "Кызылжарский районный отдел образования" акимата Кызылжарского района Северо-Казахстанской области, село Асаново Кызылжарского района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при коммунальном государственном учреждении "Совхозная средняя школа" государственного учреждения "Кызылжарский районный отдел образования" акимата Кызылжарского района Северо-Казахстанской области, село Знаменское Кызылжарского района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при коммунальном государственном учреждении "Новокаменская средняя школа" государственного учреждения "Кызылжарский районный отдел образования" акимата Кызылжарского района Северо-Казахстанской области, село Новокаменка Кызылжарского района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при коммунальном государственном учреждении "Вагулинская средняя школа" государственного учреждения "Кызылжарский районный отдел образования" акимата Кызылжарского района Северо-Казахстанской области, село Вагулино Кызылжарского района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при коммунальном государственном учреждении "Озерная средняя школа" государственного учреждения "Кызылжарский районный отдел образования" акимата Кызылжарского района Северо-Казахстанской области, село Прибрежное Кызылжарского района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при коммунальном государственном учреждении "Пресновская средняя школа" государственного учреждения "Кызылжарский районный отдел образования" акимата Кызылжарского района Северо-Казахстанской области, село Пресновка Кызылжарского района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при коммунальном государственном учреждении "Соколовская средняя школа" государственного учреждения "Кызылжарский районный отдел образования" акимата Кызылжарского района Северо-Казахстанской области, село Соколовка Кызылжарского района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при коммунальном государственном учреждении "Желяковская основная школа" государственного учреждения "Кызылжарский районный отдел образования" акимата Кызылжарского района Северо-Казахстанской области, село Желяково Кызылжарского района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при коммунальном государственном учреждении "Сумская начальная школа" государственного учреждения "Кызылжарский районный отдел образования" акимата Кызылжарского района Северо-Казахстанской области, село Сумное Кызылжарского района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при коммунальном государственном учреждении "Барневская начальная школа" государственного учреждения "Кызылжарский районный отдел образования" акимата Кызылжарского района Северо-Казахстанской области, село Барневка Кызылжарского района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при коммунальном государственном учреждении "Плоская начальная школа" государственного учреждения "Кызылжарский районный отдел образования" акимата Кызылжарского района Северо-Казахстанской области, село Плоское Кызылжарского района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при коммунальном государственном учреждении "Боголюбовская средняя школа" государственного учреждения "Кызылжарский районный отдел образования" акимата Кызылжарского района Северо-Казахстанской области, село Боголюбово Кызылжарского района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при коммунальном государственном учреждении "Налобинская средняя школа" государственного учреждения "Кызылжарский районный отдел образования" акимата Кызылжарского района Северо-Казахстанской области, село Налобино Кызылжарского района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при коммунальном государственном учреждении "Якорьская средняя школа" государственного учреждения "Кызылжарский районный отдел образования" акимата Кызылжарского района Северо-Казахстанской области, село Якорь Кызылжарского района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при коммунальном государственном учреждении "Больше-Малышенская средняя школа" государственного учреждения "Кызылжарский районный отдел образования" акимата Кызылжарского района Северо-Казахстанской области, село Большая Малышка Кызылжарского района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при коммунальном государственном учреждении "Кондратовская средняя школа" государственного учреждения "Кызылжарский районный отдел образования" акимата Кызылжарского района Северо-Казахстанской области, село Кондратовка Кызылжарского района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при коммунальном государственном учреждении "Красноярская основная школа" государственного учреждения "Кызылжарский районный отдел образования" акимата Кызылжарского района Северо-Казахстанской области, село Красноярка Кызылжарского района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при коммунальном государственном учреждении "Рассветская средняя школа" государственного учреждения "Кызылжарский районный отдел образования" акимата Кызылжарского района Северо-Казахстанской области, село Рассвет Кызылжарского района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при коммунальном государственном учреждении "Архангельская средняя школа" государственного учреждения "Кызылжарский районный отдел образования" акимата Кызылжарского района Северо-Казахстанской области, село Архангельское Кызылжарского района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при коммунальном государственном учреждении "Шаховская средняя школа" государственного учреждения "Кызылжарский районный отдел образования" акимата Кызылжарского района Северо-Казахстанской области, село Шаховское Кызылжарского района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при коммунальном государственном учреждении "Новоалександровская основная школа" государственного учреждения "Кызылжарский районный отдел образования" акимата Кызылжарского района Северо-Казахстанской области, село Новоалександровка Кызылжарского района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при коммунальном государственном учреждении "Бескольская средняя школа №2" государственного учреждения "Кызылжарский районный отдел образования" акимата Кызылжарского района Северо-Казахстанской области, село Бесколь Кызылжарского района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при коммунальном государственном учреждении "Долматовская основная школа" государственного учреждения "Кызылжарский районный отдел образования" акимата Кызылжарского района Северо-Казахстанской области, село Долматово Кызылжарского района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при коммунальном государственном учреждении "Водопроводная основная школа" государственного учреждения "Кызылжарский районный отдел образования" акимата Кызылжарского района Северо-Казахстанской области, село Водопроводное Кызылжарского района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при коммунальном государственном учреждении "Беловская средняя школа" государственного учреждения "Кызылжарский районный отдел образования" акимата Кызылжарского района Северо-Казахстанской области, село Белое Кызылжарского района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при коммунальном государственном учреждении "Якорьская средняя школа" государственного учреждения "Кызылжарский районный отдел образования" акимата Кызылжарского района Северо-Казахстанской области, село Вознесенка Кызылжарского района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при коммунальном государственном учреждении "Пеньковская средняя школа" государственного учреждения "Кызылжарский районный отдел образования" акимата Кызылжарского района Северо-Казахстанской области, село Пеньково Кызылжарского района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при коммунальном государственном учреждении "Ольшанская начальная школа" государственного учреждения "Кызылжарский районный отдел образования" акимата Кызылжарского района Северо-Казахстанской области, село Ольшанка Кызылжарского района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9"/>
        <w:gridCol w:w="1679"/>
        <w:gridCol w:w="1679"/>
        <w:gridCol w:w="1680"/>
        <w:gridCol w:w="1680"/>
        <w:gridCol w:w="1680"/>
        <w:gridCol w:w="1111"/>
        <w:gridCol w:w="1112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подушевого финансирования в дошкольных организациях в месяц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полным днем пребывания при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неполным днем пребывания при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полным днем пребывания самостоятельный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неполным днем пребывания самостоятельный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03"/>
        <w:gridCol w:w="2603"/>
        <w:gridCol w:w="1261"/>
        <w:gridCol w:w="1261"/>
        <w:gridCol w:w="1261"/>
        <w:gridCol w:w="1261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родительской платы в дошкольных организациях образования в месяц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полным днем пребывания при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неполным днем пребывания при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полным днем пребывания самостоятельный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неполным днем пребывания самостоятельный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– 7800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3-х лет – 9200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– 7800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3-х лет – 9200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– 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3-х лет – 9500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– 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3-х лет – 8200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лет- 6700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3-х лет 8400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лет- 7500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3-х лет 9500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