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0e0ff" w14:textId="620e0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маслихата Кызылжарского района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Кызылжарского района Северо-Казахстанской области от 18 марта 2016 года № 45/13. Зарегистрировано Департаментом юстиции Северо-Казахстанской области 14 апреля 2016 года № 3716. Утратило силу решением маслихата Кызылжарского района Северо-Казахстанской области от 27 февраля 2017 года № 11/5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Кызылжарского района Северо-Казахстанской области от 27.02.2017 </w:t>
      </w:r>
      <w:r>
        <w:rPr>
          <w:rFonts w:ascii="Times New Roman"/>
          <w:b w:val="false"/>
          <w:i w:val="false"/>
          <w:color w:val="ff0000"/>
          <w:sz w:val="28"/>
        </w:rPr>
        <w:t>№ 11/5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Кызылжарский районный маслихат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маслихата Кызылжарского района Северо-Казахстанской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Кызылжарского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Шушамоин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Кызылжарского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Молдахметова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решением Кызылжарского районного маслихата Северо-Казахстанской области от 18 марта 2016 года № 45/13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маслихата Кызылжарского района Северо-Казахстанской области"</w:t>
      </w:r>
    </w:p>
    <w:bookmarkEnd w:id="0"/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Настоящая Методика оценки деятельности административных государственных служащих корпуса "Б" государственного учреждения "Аппарат маслихата Кызылжарского района Северо-Казахстанской области"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корпуса "Б" (далее – служащие корпуса "Б").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Оценка деятельности служащих корпуса "Б"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результатам деятельности служащего корпуса "Б" на занимаемой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 итогам года (годовая оценка) – не позднее двадцать пятого декабря оцениваемого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служащего корпуса "Б" не проводится в случаях, если срок пребывания на занимаемой должности в оцениваемом периоде составляет менее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Служащие корпуса "Б", находящиеся в социальных отпусках, проходят оценку после выхода на работу в сроки, указанные в настоящем пункте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Квартальная оценка проводится непосредственным руководителем и основывается на оценке исполнения служащим корпуса "Б" должностных обязанностей.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Непосредственным руководителем служащего корпуса "Б"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Годовая оценка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средней оценки служащего корпуса "Б" за отчетные кварталы;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оценки выполнения служащим корпуса "Б" индивидуального плана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Оценка деятельности служащего корпуса "Б" проводится комиссией по оценке (далее – Комиссия), создаваемой должностным лицом, имеющим право назначения на государственную должность и освобождения от государственной должности служащего корпуса "Б" - секретарем Кызылжарского районного маслихата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Комиссия состоит не менее чем из пяти членов, в том числе председателя.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Заседание Комиссии считается правомочным, если на нем присутствовали не менее двух третей ее состава.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Замена отсутствующего члена или председателя Комиссии осуществляется по решению секретаря Кызылжарского районного маслихата Северо-Казахстанской области, путем внесения изменения в распоряжение о создании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Решение Комиссии принимается открытым голосованием.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Секретарем Комиссии является главный специалист по кадровой работе. Секретарь Комиссии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Индивидуальный план работы служащего корпуса "Б" составляется не позднее первого января следующего года, служащим корпуса "Б" и его непосредственным руководителем совместно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При назначении служащего корпуса "Б" на должность по истечении указанного в пункте 10 настоящей Методики срока,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Индивидуальный план работы служащего корпуса "Б"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персональные данные о служащем корпуса "Б" (фамилия, имя, отчество (при его наличии), занимаемая должность служащего корпуса "Б");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наименование мероприятий работы служащего корпуса "Б", направленных на достижение стратегической цели (целей) государственного органа, а в случае ее (их) отсутствия, исходя из его функциональных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Мероприятия указываются достижимые, реалистичные, связанные с функциональным направлением работы служащего корпуса "Б", имеющие конкретную форму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Количество и сложность мероприятий определяются в сопоставлении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подписи служащего корпуса "Б" и его непосредственного руководителя, дата подписания индивидуального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Индивидуальный план составляется в двух экземплярах. Один экземпляр передается главному специалисту по кадровой работе. Второй экземпляр находится у руководителя структурного подразделения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Главный специалист по кадровой работе формирует график проведения оценки по согласованию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Главный специалист по кадровой работе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исполнения должностных обязанностей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Оценка исполнения должностных обязанностей складывается из базовых, поощрительных и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Базовые баллы устанавливаются на уровне 100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Поощряемые показатели и виды деятельности определяются государственным органом исходя из своей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 фиксируемые в Единой системе электронного документооборота и Интернет-портале государственных органов документы и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Штрафные баллы выставляются за нарушения исполнительской и трудовой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К нарушениям исполнительской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нарушения сроков исполнения поручений секретаря Кызылжарского районного маслихата Северо-Казахстанской области, непосредственного руководителя структурного подразделения и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некачественное исполнение поручений,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 нарушениям трудовой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отсутствие на работе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опоздания на работу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нарушения служащими служебной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Источниками информации о фактах нарушения трудовой дисциплины служат документально подтвержденные сведения от главного специалиста по кадровой работе, непосредственного руководителя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За каждое нарушение исполнительской и трудовой дисциплины служащему корпуса "Б" выставляются штрафные баллы в размере " - 2" балла за каждый факт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Для проведения оценки исполнения должностных обязанностей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Непосредственный руководитель с учетом представленных главным специалистом по кадровой работе сведений о фактах нарушения служащим корпуса "Б" трудовой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Комиссии. В этом случае главным специалистом по кадровой работе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Оценка выполнения индивидуального плана работы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Для проведения годовой оценки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Комиссии. В этом случае главным специалистом по кадровой работе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Круговая оценка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29. Круговая оценка представляет собой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подчиненных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а в случае отсутствия подчиненных – лиц, занимающих должности в структурном подразделении, в котором работает служащий корпуса "Б" (в случае их наличия).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30. Перечень лиц (не более трех), указанных в подпунктах 2) и 3) пункта 29 настоящей Методики, определяется главным специалистом по кадровой работе не позднее одного месяца до проведения оценки, исходя из должностных обязанностей и служебных взаимодействий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31. Лица, указанные в пункте 30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 Заполненные оценочные листы направляются главному специалисту по кадровой работе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 Главным специалистом по кадровой работе осуществляется расчет среднего значения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 Круговая оценка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Итоговая оценка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35. Итоговая квартальная оценка служащего корпуса "Б" вычисляется непосредственным руководителем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∑ кв = 100 + а – 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где ∑ кв–квартальная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а – поощрительные баллы;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в – штрафные баллы.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36. Итоговая квартальная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80 баллов – "неудовлетворительно";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80 до 105 баллов – "удовлетворительно";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106 до 130 (включительно) баллов – "эффективно";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свыше 130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37. Итоговая годовая оценка служащего корпуса "Б" вычисляется главным специалистом по кадровой работе не позднее пяти рабочих дней до заседания Комиссии по оценке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∑год = 0,3* ∑кв. + 0,6 * ∑ ИП + 0,1*∑к,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где ∑год -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∑кв. 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пункте 36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"неудовлетворительно" (менее 80 баллов) присваиваются 2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"удовлетворительно" (от 80 до 105 баллов) – 3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"эффективно" (от 106 до 130 (включительно) баллов) – 4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"превосходно" (свыше 130 баллов)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∑ ИП – оценка выполнения индивидуального плана работы (среднеарифметическое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∑к – круговая оценка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38. Итоговая годовая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3 баллов - "неудовлетворительно";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3 до 4 баллов - "удовлетворительно";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4 до 5 баллов - "эффективно";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баллов -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Рассмотрение результатов Комиссии по оценке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39. Главный специалист по кадровой работеобеспечивает проведение заседания Комиссии по оценки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Главный специалист по кадровой работе -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заполненные оценочные листы;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заполненный лист круговой оценки (для годовой оценки);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должностную инструкцию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40.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1) если эффективность деятельности служащего корпуса "Б" превышает результат оценки. При этом представляется документальное подтверждение результатов работы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2) при допущении ошибки главным специалистом по кадровой работе при расчете результата оценки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41. Главный специалист по кадровой работе ознакамливает служащего корпуса "Б" с результатами оценки в течение двух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корпуса "Б"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от ознакомления не может служить препятствием для внесения результатов оценки в его послужной список. В этом случае главным специалистом по кадровой работе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42. Документы, указанные в пункте 39 настоящей Методики, а также подписанный протокол заседания Комиссии хранятся у главного специалиста по кадровой работе.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Обжалование результатов оценки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43. Обжалование решения Комиссии служащим корпуса "Б" в территориальном департаменте уполномоченного органа по делам государственной службы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44. Территориальный департамент уполномоченного органа по делам государственной службы в течение десяти рабочих дней со дня поступления жалобы служащего корпуса "Б" осуществляет ее рассмотрение и в случаях обнаружения нарушений рекомендует государственному учреждению "Аппарат маслихата Кызылжарского района Северо-Казахстанской области"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45. Информация о принятом решении представляется государственному учреждению "Аппарат маслихата Кызылжарского района Северо-Казахстанской области" в течение двух недель в территориальный департамент уполномоченного органа по делам государственной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46. Служащий корпуса "Б" вправе обжаловать результаты оценки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Принятие решений по результатам оценки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47. Результаты оценки являются основаниями для решений по выплате бонусов и обучению.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48. Бонусы выплачиваются служащим корпуса "Б" с результатами оценки "превосходно" и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49.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52. Результаты оценки деятельности служащих корпуса "Б" вносятся в их послужные списки.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 оценки деятельности административных государственных служащих корпуса "Б" государственного учреждения "Аппарат маслихата Кызылжарского района Северо-Казахстанской области"</w:t>
            </w:r>
          </w:p>
        </w:tc>
      </w:tr>
    </w:tbl>
    <w:bookmarkStart w:name="z13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Форма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3"/>
    <w:bookmarkStart w:name="z13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bookmarkEnd w:id="14"/>
    <w:bookmarkStart w:name="z13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__________________________________год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(период, на который составляется индивидуальный план)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 (при его наличии) служащего: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62"/>
        <w:gridCol w:w="6287"/>
        <w:gridCol w:w="2351"/>
      </w:tblGrid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* - мероприятия определяются с учетом их направленности на достижение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стратегической цели (целей) государственного органа, а в случае ее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(их) отсутствия, исходя из функциональных обязанностей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Количество и сложность мероприятий должны быть сопоставимы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707"/>
        <w:gridCol w:w="6593"/>
      </w:tblGrid>
      <w:tr>
        <w:trPr>
          <w:trHeight w:val="30" w:hRule="atLeast"/>
        </w:trPr>
        <w:tc>
          <w:tcPr>
            <w:tcW w:w="5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Служащий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 (при его наличии)______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 (при его наличии)__________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Методике оценки деятельности административных государственных служащих корпуса "Б" государственного учреждения "Аппарат маслихата Кызылжарского района Северо-Казахстанской области" </w:t>
            </w:r>
          </w:p>
        </w:tc>
      </w:tr>
    </w:tbl>
    <w:bookmarkStart w:name="z14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Форма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6"/>
    <w:bookmarkStart w:name="z15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7"/>
    <w:bookmarkStart w:name="z15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___________________квартал ____ года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(оцениваемый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исполнения должностных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3"/>
        <w:gridCol w:w="2015"/>
        <w:gridCol w:w="1718"/>
        <w:gridCol w:w="1718"/>
        <w:gridCol w:w="2016"/>
        <w:gridCol w:w="1719"/>
        <w:gridCol w:w="1719"/>
        <w:gridCol w:w="532"/>
      </w:tblGrid>
      <w:tr>
        <w:trPr>
          <w:trHeight w:val="30" w:hRule="atLeast"/>
        </w:trPr>
        <w:tc>
          <w:tcPr>
            <w:tcW w:w="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Самооценка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самооценки: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823"/>
        <w:gridCol w:w="6477"/>
      </w:tblGrid>
      <w:tr>
        <w:trPr>
          <w:trHeight w:val="30" w:hRule="atLeast"/>
        </w:trPr>
        <w:tc>
          <w:tcPr>
            <w:tcW w:w="5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Служащий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 (при его наличии)________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 Ф.И.О. (при его наличии)____________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Методике оценки деятельности административных государственных служащих корпуса "Б" государственного учреждения "Аппарат маслихата Кызылжарского района Северо-Казахстанской области" </w:t>
            </w:r>
          </w:p>
        </w:tc>
      </w:tr>
    </w:tbl>
    <w:bookmarkStart w:name="z16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Форма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9"/>
    <w:bookmarkStart w:name="z16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__________________________________________________год 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выполнения индивидуального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2571"/>
        <w:gridCol w:w="4193"/>
        <w:gridCol w:w="1502"/>
        <w:gridCol w:w="1503"/>
        <w:gridCol w:w="965"/>
      </w:tblGrid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самооценки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оценки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565"/>
        <w:gridCol w:w="6735"/>
      </w:tblGrid>
      <w:tr>
        <w:trPr>
          <w:trHeight w:val="30" w:hRule="atLeast"/>
        </w:trPr>
        <w:tc>
          <w:tcPr>
            <w:tcW w:w="55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Служащий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Методике оценки деятельности административных государственных служащих корпуса "Б" государственного учреждения "Аппарат маслихата Кызылжарского района Северо-Казахстанской области" </w:t>
            </w:r>
          </w:p>
        </w:tc>
      </w:tr>
    </w:tbl>
    <w:bookmarkStart w:name="z17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Форма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1"/>
    <w:bookmarkStart w:name="z17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bookmarkEnd w:id="22"/>
    <w:bookmarkStart w:name="z17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__________________________________________________год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2"/>
        <w:gridCol w:w="2352"/>
        <w:gridCol w:w="4835"/>
        <w:gridCol w:w="2761"/>
      </w:tblGrid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компетенции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Методике оценки деятельности административных государственных служащих корпуса "Б" государственного учреждения "Аппарат маслихата Кызылжарского района Северо-Казахстанской области" </w:t>
            </w:r>
          </w:p>
        </w:tc>
      </w:tr>
    </w:tbl>
    <w:bookmarkStart w:name="z19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Форма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4"/>
    <w:bookmarkStart w:name="z19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25"/>
    <w:bookmarkStart w:name="z19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6"/>
    <w:bookmarkStart w:name="z19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(вид оценки: квартальная/годовая и оцениваемый период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(квартал и (или)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Результаты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9"/>
        <w:gridCol w:w="4111"/>
        <w:gridCol w:w="1649"/>
        <w:gridCol w:w="4111"/>
        <w:gridCol w:w="780"/>
      </w:tblGrid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результатах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Комиссией результатов оценки (в случае наличия)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Секретарь Комиссии: 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(Ф.И.О(при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Председатель Комиссии: _____________________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(Ф.И.О(при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Член Комиссии: 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(Ф.И.О(при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