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77401" w14:textId="32774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и предоставлении помещений всем кандидатам предвыборной агитации для проведения встреч с избирателями на территории Кызылжарского района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Кызылжарского района Северо-Казахстанской области от 28 января 2016 года № 40. Зарегистрировано Департаментом юстиции Северо-Казахстанской области 8 февраля 2016 года № 3606. Утратило силу постановлением акимата Кызылжарского района Северо-Казахстанской области от 6 мая 2019 года № 127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Кызылжарского района Северо-Казахстанской области от 06.05.2019 </w:t>
      </w:r>
      <w:r>
        <w:rPr>
          <w:rFonts w:ascii="Times New Roman"/>
          <w:b w:val="false"/>
          <w:i w:val="false"/>
          <w:color w:val="ff0000"/>
          <w:sz w:val="28"/>
        </w:rPr>
        <w:t>№ 127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Кызылжарского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совместно с Кызылжарской районной избирательной комиссией (по согласованию) места для размещения агитационных печатных материалов для всех кандидатов предвыборной агитации на территории Кызылжарского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Предоставить на договорной основе помещения для проведения встреч с избирателями всем кандидатам предвыборной агитации на территории Кызылжарского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Кызылжарского района Северо-Казахстанской области Акылбекову Ж.Х.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19 февраля 2016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Кызылжарского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Кызылжарской районной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избирательной комиссии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28 января 2016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Султангазин Н.К.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Кызылжарского района Северо-Казахстанской области от 28 января 2016 года № 40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 предвыборной агитации на территории Кызылжарского района Северо-Казахстанской области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4"/>
        <w:gridCol w:w="963"/>
        <w:gridCol w:w="9843"/>
      </w:tblGrid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6"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9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Архангельское </w:t>
            </w:r>
          </w:p>
        </w:tc>
        <w:tc>
          <w:tcPr>
            <w:tcW w:w="9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 центральной площади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"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Асаново</w:t>
            </w:r>
          </w:p>
        </w:tc>
        <w:tc>
          <w:tcPr>
            <w:tcW w:w="9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коммунального государственного учреждения "Асановская средняя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"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Большая Малышка</w:t>
            </w:r>
          </w:p>
        </w:tc>
        <w:tc>
          <w:tcPr>
            <w:tcW w:w="9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щит на территории центральной площади села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"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Бесколь</w:t>
            </w:r>
          </w:p>
        </w:tc>
        <w:tc>
          <w:tcPr>
            <w:tcW w:w="9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 центральной площади, прилегающей к зданию коммунального государственного учреждения "Бескольская средняя школа-гимназия"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"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Байтерек</w:t>
            </w:r>
          </w:p>
        </w:tc>
        <w:tc>
          <w:tcPr>
            <w:tcW w:w="9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щит на территории, прилегающей к магазину "Байтерек" (по согласованию)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"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Бугровое</w:t>
            </w:r>
          </w:p>
        </w:tc>
        <w:tc>
          <w:tcPr>
            <w:tcW w:w="9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щит на территории, прилегающей к зданию коммунального государственного учреждения "Бугровская средняя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"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Вагулино</w:t>
            </w:r>
          </w:p>
        </w:tc>
        <w:tc>
          <w:tcPr>
            <w:tcW w:w="9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 центральной площади села напротив конторы СК "Вагулинское" (по согласованию)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"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Виноградовка</w:t>
            </w:r>
          </w:p>
        </w:tc>
        <w:tc>
          <w:tcPr>
            <w:tcW w:w="9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 центральной площади села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5"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Боголюбово</w:t>
            </w:r>
          </w:p>
        </w:tc>
        <w:tc>
          <w:tcPr>
            <w:tcW w:w="9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щит на территории, прилегающей к зданию государственного учреждения "Аппарат акима Куйбышевского сельского округа"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"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Пресновка</w:t>
            </w:r>
          </w:p>
        </w:tc>
        <w:tc>
          <w:tcPr>
            <w:tcW w:w="9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щит на территории, прилегающей к зданию государственного учреждения "Аппарат акима Лесного сельского округа"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7"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Налобино</w:t>
            </w:r>
          </w:p>
        </w:tc>
        <w:tc>
          <w:tcPr>
            <w:tcW w:w="9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 центральной площади села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"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Новоникольское</w:t>
            </w:r>
          </w:p>
        </w:tc>
        <w:tc>
          <w:tcPr>
            <w:tcW w:w="9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коммунального государственного учреждения "Новоникольская средняя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"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Петерфельд</w:t>
            </w:r>
          </w:p>
        </w:tc>
        <w:tc>
          <w:tcPr>
            <w:tcW w:w="9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коммунального государственного учреждения "Петерфельдская средняя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0"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Прибрежное </w:t>
            </w:r>
          </w:p>
        </w:tc>
        <w:tc>
          <w:tcPr>
            <w:tcW w:w="9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коммунального государственного учреждения "Озерная средняя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1"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Рассвет</w:t>
            </w:r>
          </w:p>
        </w:tc>
        <w:tc>
          <w:tcPr>
            <w:tcW w:w="9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щит на территории, прилегающей к зданию коммунального государственного учреждения "Рассветская средняя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2"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Пеньково</w:t>
            </w:r>
          </w:p>
        </w:tc>
        <w:tc>
          <w:tcPr>
            <w:tcW w:w="9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щит на территории, прилегающей к зданию Дома культуры государственного учреждения "Аппарат акима Рощинского сельского округа"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3"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Знаменское</w:t>
            </w:r>
          </w:p>
        </w:tc>
        <w:tc>
          <w:tcPr>
            <w:tcW w:w="9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щит на территории, прилегающей к зданию коммунального государственного учреждения "Совхозная средняя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4"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Соколовка</w:t>
            </w:r>
          </w:p>
        </w:tc>
        <w:tc>
          <w:tcPr>
            <w:tcW w:w="9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 площади Победы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5"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Якорь</w:t>
            </w:r>
          </w:p>
        </w:tc>
        <w:tc>
          <w:tcPr>
            <w:tcW w:w="9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Дома культуры государственного учреждения "Аппарат акима Якорьского сельского округа"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Кызылжарского района Северо-Казахстанской области от 28 января 2016 года № 40</w:t>
            </w:r>
          </w:p>
        </w:tc>
      </w:tr>
    </w:tbl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 для проведения встреч с избирателями всех кандидатов предвыборной агитации на территории Кызылжарского района Северо-Казахстанской области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7"/>
        <w:gridCol w:w="1242"/>
        <w:gridCol w:w="9131"/>
      </w:tblGrid>
      <w:tr>
        <w:trPr>
          <w:trHeight w:val="30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27"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проведения встреч</w:t>
            </w:r>
          </w:p>
        </w:tc>
      </w:tr>
      <w:tr>
        <w:trPr>
          <w:trHeight w:val="30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Архангельское 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Здание коммунального государственного учреждения "Архангельская средняя школа" государственного учреждения "Кызылжарский районный отдел образования" акимата Кызылжарского района 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9"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Асаново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Здание коммунального государственного учреждения "Асановская средняя школа" государственного учреждения "Кызылжарский районный отдел образования" акимата Кызылжарского района 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0"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Большая Малышка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Здание коммунального государственного учреждения "Большемалышенская средняя школа" государственного учреждения "Кызылжарский районный отдел образования" акимата Кызылжарского района 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1"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Бесколь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товарищества с ограниченной ответственностью "Северо-Казахстанский научно-исследовательский институт животноводства и растениеводства" (по согласованию)</w:t>
            </w:r>
          </w:p>
        </w:tc>
      </w:tr>
      <w:tr>
        <w:trPr>
          <w:trHeight w:val="30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2"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Подгорное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"Подгорненская основная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3"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Бугровое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"Бугровская средняя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4"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Вагулино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государственного учреждения "Вагулинский сельский клуб Кызылжарского района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5"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Виноградовка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Здание коммунального государственного учреждения "Сивковская средняя школа" государственного учреждения "Кызылжарский районный отдел образования" акимата Кызылжарского района 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6"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Боголюбово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Здание коммунального государственного учреждения "Боголюбовская средняя школа" государственного учреждения "Кызылжарский районный отдел образования" акимата Кызылжарского района 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7"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Пресновка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Здание коммунального государственного учреждения "Пресновская средняя школа" государственного учреждения "Кызылжарский районный отдел образования" акимата Кызылжарского района 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8"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Налобино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товарищества с ограниченной ответственностью "Орловский и К" (по согласованию)</w:t>
            </w:r>
          </w:p>
        </w:tc>
      </w:tr>
      <w:tr>
        <w:trPr>
          <w:trHeight w:val="30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9"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Новоникольское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Здание коммунального государственного учреждения "Новоникольская средняя школа" государственного учреждения "Кызылжарский районный отдел образования" акимата Кызылжарского района 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0"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Петерфельд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Здание коммунального государственного учреждения "Петерфельдская средняя школа" государственного учреждения "Кызылжарский районный отдел образования" акимата Кызылжарского района 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1"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Прибрежное 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Здание коммунального государственного учреждения "Озерная средняя школа" государственного учреждения "Кызылжарский районный отдел образования" акимата Кызылжарского района 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2"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Рассвет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"Рассветская средняя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3"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Пеньково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культуры государственного учреждения "Аппарат акима Рощинского сельского округа"</w:t>
            </w:r>
          </w:p>
        </w:tc>
      </w:tr>
      <w:tr>
        <w:trPr>
          <w:trHeight w:val="30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44"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Знаменское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Токушинская сельская библиотека коммунального государственного учреждения "Централизованная библиотечная система отдела культуры и развития языков акимата Кызылжарского района"</w:t>
            </w:r>
          </w:p>
        </w:tc>
      </w:tr>
      <w:tr>
        <w:trPr>
          <w:trHeight w:val="30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45"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Соколовка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"Соколовская средняя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46"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Якорь</w:t>
            </w:r>
          </w:p>
        </w:tc>
        <w:tc>
          <w:tcPr>
            <w:tcW w:w="9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"Якорьская средняя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