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90660" w14:textId="ca906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Есильского района Северо-Казахстанской области от 21 декабря 2015 года № 48/299 "О бюджете Есильского района Северо-Казахстанской области на 2016 -2018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18 октября 2016 года № 7/37. Зарегистрировано Департаментом юстиции Северо-Казахстанской области 10 ноября 2016 года № 3925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21 декабря 2015 года № 48/299 "О бюджете Есильского района Северо-Казахстанской области на 2016-2018 годы" (зарегистрировано в Реестре государственной регистрации нормативных правовых актов под № 3548, опубликовано 5 февраля 2015 года в газетах "Есіл таңы" и "Ишим")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бюджет Есильского района Северо-Казахстанской области на 2016-2018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3 281 754,8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400 307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6 290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13 351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2 861806,8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3 307 965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24 278,9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41 359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17 080,1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6 629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6 629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от продажи финансовых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государства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- 57 118,1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финансирование дефицита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(использование профицита) бюджета 57 118,1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41 359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17 080,1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32 839,2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"8. Учесть в бюджете района на 2016 год поступление целевых трансфертов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переход на новую модель системы оплаты труда гражданских служащих, финансируемых из местного бюджета, а также выплаты им ежемесячной надбавки за особые условия труда к должностным окладам;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повышение уровня оплаты труда административных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увеличение норм обеспечения инвалидов обязательными гигиеническими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подразделений местных исполнительных органов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штатной численности отделов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создание цифровой образовательной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Распределение указанных целевых трансфертов из республиканского бюджета определяется постановлением акимата Есильского района Северо-Казахстанской области "О реализации решения маслихата Есильского района Северо-Казахстанской области от 21 декабря 2015 года № 48/299 "О бюджете Есильского района Северо-Казахстанской области на 2016-2018 годы.";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16-3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"16-3. Предусмотреть в бюджете района на 2016 год расходы на обслуживание долга местных исполнительных органов и иных платежей по займам из областного бюджета в сумме 24 тыс.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 Есильского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Бимаканов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Исполняющая обязанности секретаря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Есильского района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Кондратьева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Есильского района Северо-Казахстанской области от 18 октября 2016 года № 7/37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Есильского района Северо-Казахстанской области от 21 декабря 2015 года № 48/299</w:t>
            </w:r>
          </w:p>
        </w:tc>
      </w:tr>
    </w:tbl>
    <w:bookmarkStart w:name="z4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Есильского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1216"/>
        <w:gridCol w:w="1217"/>
        <w:gridCol w:w="5463"/>
        <w:gridCol w:w="3547"/>
      </w:tblGrid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 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3 281 754,8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2 861 806,8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2 861 806,8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2 861 806,8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 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3 307 965,0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329 999,1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 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2 438 910,9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2 407 423,9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 - сироты (детей-сирот), и ребенка(детей),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 усыновившим (удочерившим) ребенка (детей) - сироту,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2 037 455,9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захоронение безродных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120 781,1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70 483,1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взимаемых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коммуникации. Автомобильный транспорт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 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 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Сальдо по операциям с финансовыми активами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 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 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Дефицит (профицит)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-57 118,1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 Финансирование дефицита (использование профицита бюджета)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Есильского района Северо-Казахстанской области от 18 октября 2016 года № 7/37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Есильского района Северо-Казахстанской области от 21 декабря 2015 года № 48/299</w:t>
            </w:r>
          </w:p>
        </w:tc>
      </w:tr>
    </w:tbl>
    <w:bookmarkStart w:name="z25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сельским округам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4"/>
        <w:gridCol w:w="1424"/>
        <w:gridCol w:w="1424"/>
        <w:gridCol w:w="5206"/>
        <w:gridCol w:w="3242"/>
      </w:tblGrid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 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Алматинский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Алматинский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дом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дом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Алматинский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