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9666" w14:textId="390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Есильскому району Северо-Казахстанской области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22 августа 2016 года № 238. Зарегистрировано Департаментом юстиции Северо-Казахстанской области 24 августа 2016 года № 3869. Утратило силу постановлением акимата Есильского района Северо-Казахстанской области от 07 октября 2016 года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07.10.2016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11094),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сроки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Есильскому району Северо-Казахстанской области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Есильского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26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22 августа 2016 года № 238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Есильскому району Северо-Казахстанской области в 2016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