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39c1" w14:textId="4983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 июня 2016 года № 159. Зарегистрировано Департаментом юстиции Северо-Казахстанской области 29 июня 2016 года № 3797.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имени Габита Мусрепова Северо-Казахстанской области от 24.02.2023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имени Габита Мусрепова Северо-Казахстанской области от 24.02.2023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района имени Габита Мусрепова Северо-Казахстанской области от 24.02.2023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"Урожайная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Степное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имени Габита Мусрепова Северо-Казахстанской области от 24.02.2023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Токты и Литвиновка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селах Рухловка и Литвиновка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"Бирликская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село Старобелка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района имени Габита Мусрепова Северо-Казахстанской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"Буденновская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Куприяновка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5 исключено постановлением акимата района имени Габита Мусрепова Северо-Казахстанской области от 13.03.2026 № 49 (вводится в действие по истечении десяти календарных дней после дня его первого официального опубликования).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перевозки детей в коммунальное государственное учреждение "Калиновская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селах Золотоноша, Чернобаевка, Чернозубовка, Сарыадыр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перевозки детей в коммунальное государственное учреждение "Новоишимская казахская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проживающих в селах Мукур, 15 лет Казахстана, , Червонное, Токсан би, Ставрополка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области", проживающих в селе Большой Талсай</w:t>
      </w:r>
    </w:p>
    <w:bookmarkEnd w:id="16"/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159</w:t>
            </w:r>
          </w:p>
        </w:tc>
      </w:tr>
    </w:tbl>
    <w:bookmarkStart w:name="z1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</w:t>
      </w:r>
    </w:p>
    <w:bookmarkEnd w:id="18"/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постановления акимата района имени Габита Мусрепова Северо-Казахстанской области от 24.02.2023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 (далее-Правила), разработаны 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транспортом, за исключением городов республиканского значения, столицы" (зарегистрирован в Реестре государственной регистрации нормативных правовых актов за № 11550).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имени Габита Мусрепова Северо-Казахстанской области от 13.03.2026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перевозки детей допускаются водители: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33003).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района имени Габита Мусрепова Северо-Казахстанской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(зарегистрировано в Реестре государственной регистрации нормативных правовых актов за № 12221).</w:t>
      </w:r>
    </w:p>
    <w:bookmarkEnd w:id="29"/>
    <w:bookmarkStart w:name="z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30"/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района имени Габита Мусрепова Северо-Казахстанской области от 14.12.2023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37"/>
    <w:bookmarkStart w:name="z1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Перевозка детей автобусом в светлое время суток осуществляется с включенным ближним светом фар.</w:t>
      </w:r>
    </w:p>
    <w:bookmarkEnd w:id="38"/>
    <w:bookmarkStart w:name="z1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39"/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1"/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42"/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43"/>
    <w:bookmarkStart w:name="z1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Водителю автобуса при перевозке детей не позволяется:</w:t>
      </w:r>
    </w:p>
    <w:bookmarkEnd w:id="44"/>
    <w:bookmarkStart w:name="z1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45"/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46"/>
    <w:bookmarkStart w:name="z1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1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48"/>
    <w:bookmarkStart w:name="z1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49"/>
    <w:bookmarkStart w:name="z1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0"/>
    <w:bookmarkStart w:name="z1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52"/>
    <w:bookmarkStart w:name="z1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53"/>
    <w:bookmarkStart w:name="z1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55"/>
    <w:bookmarkStart w:name="z1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56"/>
    <w:bookmarkStart w:name="z1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7"/>
    <w:bookmarkStart w:name="z1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58"/>
    <w:bookmarkStart w:name="z1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