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5464" w14:textId="90a5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району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апреля 2016 года № 2-3. Зарегистрировано Департаментом юстиции Северо-Казахстанской области 16 мая 2016 года № 3747. Утратило силу решением маслихата района имени Габита Мусрепова Северо-Казахстанской области от 3 августа 2020 года № 64-2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имени Габита Мусрепова Северо-Казахстанской области от 03.08.2020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району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имени Габита Мусрепова Северо-Казахстанской области от 21 апреля 2016 года № 2-3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району имени Габита Мусрепова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района имени Габита Мусрепова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района имени Габита Мусрепова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района имени Габита Мусрепова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Дополнительному регламентированию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орядка проведения собраний, митингов, шествий, пикетов и демонстраций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району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Новоишимское.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866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Село Новоишимское.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 порядка проведения собраний, митингов, шествий, пикетов и демонстраций по району имени Габита Мусрепова Северо-Казахстанской области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 районного Дома культуры до Управления государственных доходов по улице Абылайхана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 районного Дома культуры по улице Абылайхана до Народного банка, по улице Безымянной до стадиона "Жастар"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