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5ec5" w14:textId="fb25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25 декабря 2015 года № 40-2 "О бюджете района имени Габита Мусрепова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18 марта 2016 года № 44-1. Зарегистрировано Департаментом юстиции Северо-Казахстанской области 7 апреля 2016 года № 3686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2015 года № 40-2 "О бюджете района имени Габита Мусрепова на 2016-2018 годы" (зарегистрировано в Реестре государственной регистрации нормативных правовых актов под № 3536 от 11 января 2016 года, опубликовано в районных газетах от 1 февраля 2016 года "Есіл Өңірі", от 1 февраля 2016 года "Новости Приишимья")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4 331 517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993 748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3 304 301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4 337 066,3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54 450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73 174 тысячи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18 724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- 59 999,3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59 999,3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73174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18724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5549,3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ХLIV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18 марта 2016 года № 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2016 года № 40-2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56"/>
        <w:gridCol w:w="622"/>
        <w:gridCol w:w="622"/>
        <w:gridCol w:w="3713"/>
        <w:gridCol w:w="1813"/>
        <w:gridCol w:w="438"/>
        <w:gridCol w:w="256"/>
        <w:gridCol w:w="622"/>
        <w:gridCol w:w="622"/>
        <w:gridCol w:w="1083"/>
        <w:gridCol w:w="1815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4 337 066,3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3 270 022,3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