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034a" w14:textId="23c0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5 апреля 2016 года N 8. Зарегистрировано Департаментом юстиции Северо-Казахстанской области 7 апреля 2016 года N 3684. Утратило силу решением акима района имени Габита Мусрепова Северо-Казахстанской области от 6 июня 2016 года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района имени Габита Мусрепова Северо-Казахстанской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Руководителем ликвидации чрезвычайной ситуации назначить заместителя акима района имени Габита Мусрепова Северо-Казахстанской области Бекеева А.Б. и поручить провести соответствующие мероприятия, вытекающие из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распространяется на правоотношения, возникшие с 5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