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8222" w14:textId="6838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Акжарскому району Северо-Казахстанской области в 2016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22 августа 2016 года № 200. Зарегистрировано Департаментом юстиции Северо-Казахстанской области 25 августа 2016 года № 3877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заявок для включения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затрат на возделывание сельскохозяйственных культур в защищенном грунте по Акжарскому району Северо-Казахстанской области в 2016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Акжарского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 и распространяется на правоотношения, возникшие с 25 августа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22 августа 2016 года № 200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10"/>
        <w:gridCol w:w="45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20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 * * на сено *** на сенаж ****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