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c20f9" w14:textId="d5c20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Акжарского районного маслихата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Акжарского района Северо-Казахстанской области от 12 февраля 2016 года N 42-7. Зарегистрировано Департаментом юстиции Северо-Казахстанской области 9 марта 2016 года N 3649. Утратило силу решением маслихата Акжарского района Северо-Казахстанской области от 06 марта 2017 года № 11-1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Акжарского района Северо-Казахстанской области от 06.03.2017 </w:t>
      </w:r>
      <w:r>
        <w:rPr>
          <w:rFonts w:ascii="Times New Roman"/>
          <w:b w:val="false"/>
          <w:i w:val="false"/>
          <w:color w:val="ff0000"/>
          <w:sz w:val="28"/>
        </w:rPr>
        <w:t>№ 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 в средствах массовой информации).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Типовой методики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Акжарский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методику оценки деятельности административных государственных служащих корпуса "Б" государственного учреждения "Аппарат Акжарского районного маслихата Северо-Казахстанской области",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Акжарского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Акжарского районного маслихата Северо-Казахстанской области от 12 февраля 2016 года № 42-7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Акжарского районного маслихата Северо-Казахстанской области"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государственного учреждения "Аппарат Акжарского районного маслихата Северо-Казахстанской области"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Квартальная оценка проводится непосредственным руководителем и основывается на оценке исполнения служащим корпуса "Б" должностных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Оценка деятельности служащего корпуса "Б" проводится комиссией по оценке (далее – Комиссия), создаваемой секретарем Акжарского районного маслихата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осуществляется по решению секретаря Акжарского районного маслихата Северо-Казахстанской области, путем внесения изменения в распоряжение о создании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сотрудник службы управления персоналом.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сотруднику службы управления персоналом. Второй экземпляр находится у руководителя аппарата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Сотрудник службы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 службы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 органом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секретаря Акжарского районного маслихата Северо-Казахстанской области, непосредственного руководителя аппарата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главного специалиста по делопроизводству,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"-2"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сотрудником службы управления персоналом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Отказ служащего корпуса "Б" не может служить препятствием для направления документов на заседание Комиссии по оценке. В этом случае сотрудником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сотрудником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аппарате, в котором работает служащий корпуса "Б" (в случае их наличия).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Перечень лиц (не более трех), указанных в подпунктах 2) и 3) пункта 29 настоящей Методики, определяется сотрудником службы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31. Лица, указанные в пункте 29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сотруднику службы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Сотрудником службы управления персоналом осуществляется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∑ кв= 100 + а – 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∑ кв–квартальная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главным специалистом по делопроизводству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∑год= 0,3* ∑кв.+0,6 * ∑ИП + 0,1*∑к,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∑год-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∑кв.–средняя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36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∑ИП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∑к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-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-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-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-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Комиссии по оценке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Сотрудник службы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Сотрудник службы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при допущении ошибки сотрудником службы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Сотрудник службы управления персоналом ознакамливает служащего корпуса "Б" с результатами оценки в течение двух рабочих дней со дня ее завершения.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сотрудником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Документы, указанные в пункте 39 настоящей Методики, а также подписанный протокол заседания Комиссии хранятся у сотрудника службы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учреждению "Аппарат Акжарского районного маслихата Северо-Казахстанской области"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государственному учреждению "Аппарат Акжарского районного маслихата Северо-Казахстанской области" в течение двух недель в территориальный департамент уполномоченного органа по делам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оценки деятельности административных государственных служащих корпуса "Б" государственного учреждения "Аппарат Акжарского районного маслихата Северо-Казахстанской области" </w:t>
            </w:r>
          </w:p>
        </w:tc>
      </w:tr>
    </w:tbl>
    <w:bookmarkStart w:name="z1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"/>
    <w:bookmarkStart w:name="z13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4"/>
    <w:bookmarkStart w:name="z1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__________________________________год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 (при его наличии) 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аппарата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стратегической цели (целей) государственного органа, а в случае 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07"/>
        <w:gridCol w:w="6593"/>
      </w:tblGrid>
      <w:tr>
        <w:trPr>
          <w:trHeight w:val="30" w:hRule="atLeast"/>
        </w:trPr>
        <w:tc>
          <w:tcPr>
            <w:tcW w:w="5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 (при его наличии)______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 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оценки деятельности административных государственных служащих корпуса "Б" государственного учреждения "Аппарат Акжарского районного маслихата Северо-Казахстанской области" </w:t>
            </w:r>
          </w:p>
        </w:tc>
      </w:tr>
    </w:tbl>
    <w:bookmarkStart w:name="z1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6"/>
    <w:bookmarkStart w:name="z14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7"/>
    <w:bookmarkStart w:name="z1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___________________квартал ____ года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аппарата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015"/>
        <w:gridCol w:w="1718"/>
        <w:gridCol w:w="1718"/>
        <w:gridCol w:w="2016"/>
        <w:gridCol w:w="1719"/>
        <w:gridCol w:w="1719"/>
        <w:gridCol w:w="532"/>
      </w:tblGrid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24"/>
        <w:gridCol w:w="6676"/>
      </w:tblGrid>
      <w:tr>
        <w:trPr>
          <w:trHeight w:val="30" w:hRule="atLeast"/>
        </w:trPr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 (при его наличии)________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 (при его наличии)____________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Методике оценки деятельности административных государственных служащих корпуса "Б" государственного учреждения "Аппарат Акжарского районного маслихата Северо-Казахстанской области" </w:t>
            </w:r>
          </w:p>
        </w:tc>
      </w:tr>
    </w:tbl>
    <w:bookmarkStart w:name="z16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9"/>
    <w:bookmarkStart w:name="z16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 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аппарата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государственного учреждения "Аппарат Акжарского районного маслихата Северо-Казахстанской области"</w:t>
            </w:r>
          </w:p>
        </w:tc>
      </w:tr>
    </w:tbl>
    <w:bookmarkStart w:name="z17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1"/>
    <w:bookmarkStart w:name="z17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22"/>
    <w:bookmarkStart w:name="z17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аппарата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Методике оценки деятельности административных государственных служащих корпуса "Б" государственного учреждения "Аппарат Акжарского районного маслихата Северо-Казахстанской области" </w:t>
            </w:r>
          </w:p>
        </w:tc>
      </w:tr>
    </w:tbl>
    <w:bookmarkStart w:name="z19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4"/>
    <w:bookmarkStart w:name="z19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5"/>
    <w:bookmarkStart w:name="z19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6"/>
    <w:bookmarkStart w:name="z19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(вид оценки: квартальная/годовая и оцениваемый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4111"/>
        <w:gridCol w:w="1649"/>
        <w:gridCol w:w="4111"/>
        <w:gridCol w:w="780"/>
      </w:tblGrid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 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