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621e5" w14:textId="99621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2016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Акжарского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Акжарского района Северо-Казахстанской области от 13 января 2016 года N 40-2. Зарегистрировано Департаментом юстиции Северо-Казахстанской области 2 февраля 2016 года N 3597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Акжарский районный маслихат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1. С учетом потребности, заявленной акимом Акжарского района Северо-Казахстанской области,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Акжарского района Северо-Казахстанской области в 2016 году предоставить: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2) социальную поддержку для приобретения или строительства жилья - бюджетный кредит в сумме, не превышающей одну тысячу пятисоткратный размер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Действие пункта 1 настоящего решения распространяется на ветеринарных специалистов ветеринарных пунктов, осуществляющих деятельность в области ветеринарии.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3. Данное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Акжарского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Акжарского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