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c7ba" w14:textId="94f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29 января 2016 года N 26. Зарегистрировано Департаментом юстиции Северо-Казахстанской области 2 марта 2016 года N 3644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1.Утвердить государственный образовательный заказ на дошкольное воспитание и обучение, размер подушевого финансирования и родительской платы в Айыртауском районе Северо-Казахстанской области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29 января 2016 года № 26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Айыртауского района Северо-Казахстанской области на 2016 год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Айыртауского района Северо-Казахстанской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N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43"/>
        <w:gridCol w:w="1121"/>
        <w:gridCol w:w="1344"/>
        <w:gridCol w:w="1344"/>
        <w:gridCol w:w="1179"/>
        <w:gridCol w:w="117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Ниятуллаев С.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6"/>
        <w:gridCol w:w="1605"/>
        <w:gridCol w:w="1605"/>
        <w:gridCol w:w="1605"/>
        <w:gridCol w:w="1606"/>
        <w:gridCol w:w="1063"/>
      </w:tblGrid>
      <w:tr>
        <w:trPr>
          <w:trHeight w:val="30" w:hRule="atLeast"/>
        </w:trPr>
        <w:tc>
          <w:tcPr>
            <w:tcW w:w="4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(в том числе новая система оплаты труда) в дошкольных организациях в месяц (тенге), финансируемых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 С.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5"/>
        <w:gridCol w:w="2316"/>
        <w:gridCol w:w="1344"/>
        <w:gridCol w:w="1246"/>
        <w:gridCol w:w="1345"/>
        <w:gridCol w:w="1094"/>
      </w:tblGrid>
      <w:tr>
        <w:trPr>
          <w:trHeight w:val="30" w:hRule="atLeast"/>
        </w:trPr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(тенге), финансируемых из республиканского и 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 С.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43"/>
        <w:gridCol w:w="1121"/>
        <w:gridCol w:w="1344"/>
        <w:gridCol w:w="1344"/>
        <w:gridCol w:w="1179"/>
        <w:gridCol w:w="117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"Елецкая средняя школа", государственное учреждение "Отдел образования Айыртауского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8"/>
        <w:gridCol w:w="1679"/>
        <w:gridCol w:w="1680"/>
        <w:gridCol w:w="1680"/>
        <w:gridCol w:w="1111"/>
        <w:gridCol w:w="1112"/>
      </w:tblGrid>
      <w:tr>
        <w:trPr>
          <w:trHeight w:val="30" w:hRule="atLeast"/>
        </w:trPr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 финансируемых из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"Елецкая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