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9ecb" w14:textId="c499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29 декабря 2016 года № 332. Зарегистрировано Департаментом юстиции Северо-Казахстанской области 3 февраля 2017 года № 4040.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автомобильных дорог общего пользования районного значения Аккайынского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Аккайынского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декабря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332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Аккайынского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Аккайынского района Северо-Казахстанской области от 29.01.2026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Смирново-Киялы-Черкасское-Новороссийское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Токуши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Власовка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Рублевка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Аралагаш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Ленинское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Коктерек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Кучковка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Южное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Степное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Тюменка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Дайындык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КТАК-71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Безлесное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