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29d95" w14:textId="6429d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Петропавловского городского маслихата от 23 декабря 2015 года № 41/1 "О бюджете города Петропавловска на 2016 - 2018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Петропавловского городского маслихата Северо-Казахстанской области от 8 декабря 2016 года N 1. Зарегистрировано Департаментом юстиции Северо-Казахстанской области 12 декабря 2016 года N 3953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Петропавловский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Петропавловского городского маслихата от 23 декабря 2015 года № 41/1 "О бюджете города Петропавловска на 2016 - 2018 годы" (зарегистрировано в Реестре государственной регистрации нормативных правовых актов под № 3551 от 13 января 2016 года, опубликовано 12 февраля 2016 года в газете "Қызылжар Нұры" № 6, в газете "Проспект СК" № 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"1. Утвердить бюджет города Петропавловска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 доходы – 22 302 205,7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налоговым поступлениям – 10 631 072,0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неналоговым поступлениям – 530 614,8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поступлениям от продажи основного капитала – 529 215,7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поступления трансфертов – 10 611 303,2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затраты – 26 589 974,9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3) чистое бюджетное кредитование – 3 287 388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бюджетные кредиты – 3 287 388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погашение бюджетных кредитов – 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4) сальдо по операциям с финансовыми активами – 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5) дефицит бюджета – -7 575 157,2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6) финансирование дефицита бюджета – 7 575 157,2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поступление займов – 7 420 578,3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погашение займов – 279 423,8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используемые остатки бюджетных средств – 434 002,7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"10. Утвердить резерв местного исполнительного органа города на 2016 год в сумме 217 285,9 тысячи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Петропавловского городского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Витченко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Петропавловского городского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городского маслихата № 1 от 8 декабря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городского маслихата № 41 от 23 декабря 2015 года</w:t>
            </w:r>
          </w:p>
        </w:tc>
      </w:tr>
    </w:tbl>
    <w:bookmarkStart w:name="z3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Петропавловска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1085"/>
        <w:gridCol w:w="1085"/>
        <w:gridCol w:w="5883"/>
        <w:gridCol w:w="34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22 302 205,7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10 631 072,0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5 068 846,0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5 068 846,0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2 102 155,0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1 395 256,0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3 081 705,0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2 522 150,0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530 614,8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466 439,8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466 439,8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529 215,7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407 982,7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407 982,7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10 611 303,2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10 611 303,2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10 611 303,2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26 589 974,9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508 656,5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324 115,3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239 694,3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22 106,6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78 880,4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7 797 293,6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7 604 073,0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4 915 972,0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1 018 517,0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42 601,6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795 892,7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 содержанию детей-сирот и детей, оставшихся без попечения родителей, в детских домах семейного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775 771,7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180 338,2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148 129,2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148 924,6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9 886 509,3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7 281 814,6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4 600 829,2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2 647 278,0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развитие инженерно-коммуникационной инфраструктуры и строительство,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2 583 374,7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396 375,1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414 191,2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50 641,2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34 728,4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378 139,7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70 540,3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87 554,6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72 852,9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2 051 086,8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2 051 086,8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1 052 142,8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1 037 112,5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217 285,9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217 285,9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819 826,6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819 826,6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3 876 732,7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3 876 732,7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499 614,4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3 312 108,0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3 287 388,0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3 287 388,0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3 287 388,0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3 287 388,0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3 287 388,0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-7 575 157,2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7 575 157,2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7 420 578,3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7 420 578,3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7 420 578,3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7 420 578,3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279 423,8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279 423,8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434 002,7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434 002,7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434 002,7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