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525" w14:textId="dd93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13 апреля 2016 года № 702. Зарегистрировано Департаментом юстиции Северо-Казахстанской области 4 мая 2016 № 3733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13 апреля 2016 года № 702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Петропавловска Северо-Казахстанской области от 10.08.2016 </w:t>
      </w:r>
      <w:r>
        <w:rPr>
          <w:rFonts w:ascii="Times New Roman"/>
          <w:b w:val="false"/>
          <w:i w:val="false"/>
          <w:color w:val="ff0000"/>
          <w:sz w:val="28"/>
        </w:rPr>
        <w:t>№ 1555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543"/>
        <w:gridCol w:w="1171"/>
        <w:gridCol w:w="1171"/>
        <w:gridCol w:w="820"/>
        <w:gridCol w:w="15"/>
        <w:gridCol w:w="1042"/>
        <w:gridCol w:w="713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 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 "Реализация государственного образовательного заказа в дошкольных организациях образования. За счет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"Достық-2015"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Ташенева"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"Коммунальное государственное учреждение 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369"/>
        <w:gridCol w:w="1611"/>
        <w:gridCol w:w="1611"/>
        <w:gridCol w:w="1311"/>
        <w:gridCol w:w="1066"/>
        <w:gridCol w:w="618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 центр с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 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"Достық-2015"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Ташенева"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"Коммунальное государственное учреждение 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НСОТ*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173"/>
        <w:gridCol w:w="1743"/>
        <w:gridCol w:w="1263"/>
        <w:gridCol w:w="1697"/>
        <w:gridCol w:w="547"/>
        <w:gridCol w:w="594"/>
        <w:gridCol w:w="595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группа 4000)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Ташенева"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"Коммунальное государственное учреждение 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государственного образовательного заказа на 2016 год образуется исходя из нормы МИН РК на одного воспитанника в месяц (16318 тенге) плюс НСОТ * – новая система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 (Постановление Правительства Республики Казахстан от 17 мая 2013 года № 499).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Родительская оплата, с родителей или законных представителей за содержание ребенка в дошкольных организациях, не берется: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ЧУО "Детский-сад "Чайка", ГККП "Ясли-сад "Гулливер" в санаторно-туберкулезных группах;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ГККП "Детский сад "Ивушка" в группах с нарушением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ГККП "Ясли-сад "Батыр" в коррекционных группах.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