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7a9c" w14:textId="16c7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Северо-Казахстанской области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24 ноября 2016 года N 7/5. Зарегистрировано Департаментом юстиции Северо-Казахстанской области 14 декабря 2016 года N 3959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пользование водными ресурсами из поверхностных источников по Северо-Казахстанской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VІІ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24 ноября 2016 года № 7/5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Северо-Казахстанской области на 2017год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324"/>
        <w:gridCol w:w="1700"/>
        <w:gridCol w:w="1701"/>
        <w:gridCol w:w="2637"/>
        <w:gridCol w:w="1311"/>
        <w:gridCol w:w="19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 рек, озер, морей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 (тенге/1000 кубических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кубических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кубических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 (тенге/1000 кубических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киловат/час)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/1000 тонн/ километров)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