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30595" w14:textId="e5305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14 июня 2016 года № 213 "Об утверждении регламентов государственных услуг по вопросам регистрации актов гражданского состояния"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23 августа 2016 года № 319. Зарегистрировано Департаментом юстиции Северо-Казахстанской области 30 сентября 2016 года № 3899. Утратило силу постановлением акимата Северо-Казахстанской области от 7 ноября 2017 года № 447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Северо-Казахстанской области от 07.11.2017 </w:t>
      </w:r>
      <w:r>
        <w:rPr>
          <w:rFonts w:ascii="Times New Roman"/>
          <w:b w:val="false"/>
          <w:i w:val="false"/>
          <w:color w:val="ff0000"/>
          <w:sz w:val="28"/>
        </w:rPr>
        <w:t>№ 447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 по вопросам регистрации актов гражданского состояния" от 14 июня 2016 года № 213 (опубликовано 4 августа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за № 3827)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рождения ребенка, в том числе внесение изменений, дополнений и исправлений в записи актов гражданского состояния",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коммунальное государственное учреждение "Аппарат акима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Северо-Казахстанской области от 23 августа 2016 года № 319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14 июня 2016 года № 213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рождения ребенка, в том числе внесение изменений, дополнений и исправлений в записи актов гражданского состояния"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"Регистрация рождения ребенка, в том числе внесение изменений, дополнений и исправлений в записи актов гражданского состояния" (далее - Регламент) разработан на основании Стандарта государственной услуги "Регистрация рождения, в том числе внесение изменений, дополнений и исправлений в записи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(далее – Стандарт) (зарегистрирован в Реестре государственной регистрации нормативных правовых актов за № 11374).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"Регистрация рождения ребенка, в том числе внесение изменений, дополнений и исправлений в записи актов гражданского состояния" (далее – государственная услуга) оказывается местными исполнительными органами (далее - МИО) районов и города областного значения (далее – услугодатель),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осуществляется на альтернативной основе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МИО районов и города областного значения, городов районного значения, акимов сельских округов;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некоммерческое акционерное общество Государственная корпорация "Правительство для граждан" (далее – Государственная корпорация) перечень которых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свидетельство о рождении, повторное свидетельство о рождении с внесенными изменениями, дополнениями и исправлениями на бумажном носителе при предъявлении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платно/бесплатно физическим лицам (далее – услугополучатель).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государственная регистрация рождения оказывается бесплатно;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 выдачу свидетельства в связи с изменением, дополнением, исправлением и восстановлением записи акта о рождении взимается государственная пошлина в размере 0,5 месячных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Сумма государственной пошлины исчисляется по ставкам,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537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 и зачисляется по месту совершения юридически значимых действий и (или) выдачи документов уполномоченными государственными органами или должностными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подаче электронного запроса на оказание государственной услуги через портал оплата осуществляется через платежный шлюз "электронного правительства" (далее – ПШЭП).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портале в "личный кабинет" услугополучателя направляется уведомление о назначении даты выдачи результата оказания государственной услуги в форме электронного документа, подписанного электронной цифровой подписью (далее -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</w:p>
    <w:bookmarkEnd w:id="3"/>
    <w:bookmarkStart w:name="z3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3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перечень необходимых документов для регистрации рождения при обращении услугополучателя к услугодателю или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заявление о государственной регистрации рождения (далее - заявление) по форме согласно приложению 1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документ, удостоверяющий личность родителей или представителя по нотариально удостоверенной доверенности (для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копия свидетельства о заключении брака (супружества) родителей (лица, зарегистрировавшие брак после 2008 года на территории Республики Казахстан не представляют копию свидетельства);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медицинское свидетельство о рождении или копия решения суда об установлении факта рождения;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нотариально удостоверенная доверенность, в случае обращения представителя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иностранцы дополнительно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иностранцы и лица без гражданства, постоянно проживающие или временно пребывающие в Республике Казахстан, представляют документы, удостоверяющие личность, соответствующие своему статусу. Наряду с предъявлением документа, удостоверяющего личность, представляется нотариально засвидетельствованный перевод его текста на государственный или русский язык.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на портал (для граждан Республики Казахстан в части регистрации рождения):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электронное заявление, удостоверенное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электронный документ, о регистрации актов гражданского состояния (зарегистрированные документы, после 2008 года на территории Республики Казахстан не прилагаются).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Сведения о документах, удостоверяющих личность услугополучателя, о медицинском свидетельстве о рождении, свидетельств о регистрации актов гражданского состояния, если регистрация была произведена после 2008 года на территории Республики Казахстан, услугодатель получает из соответствующих государственных информационных систем через шлюз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регистрации рождения ребенка по истечении трех рабочих дней со дня его рождения дополнительно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объяснительная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справка регистрирующего органа об отсутствии записи о рождени по месту рождения ребенка и месту жительства родителей (кроме детей, рожденных после 2008 года на территории Республики Казахстан);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справка о здоровье ребенка, по месту его проживания (выданная не позднее 7 (семь) рабочих дней с момента обращения)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"Об утверждении форм первичной медицинской документации организации здравоохранения" от 23 ноября 2010 года № 907 (зарегистрированный в Реестре государственой регистрации нормативных правовых актов № 6697);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нотариально удостоверенная доверенность, в случае обращения представителя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приеме документов МИО районов и города областного значения, городов районного значения, акимы сел, сельских округов или работник Государственной корпорации сверяет копии документов,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Сведения о документах, удостоверяющих личность услугополучателя, а также свидетельствах о регистрации актов гражданского состояния, если регистрация была произведена после 2008 года на территории Республики Казахстан, услугодатель 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 необходимых документов для внесения изменений, дополнений и исправлений в актовую запись о рождении при обращении услугополучателя услугодателю или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заявление о внесении изменений, дополнений и исправлений по форме согласно приложению 2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документ, удостоверяющий личность (для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свидетельство о рождении, в случае утери оригинала свидетельства – справка о регистрации рождения;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документы, подтверждающие необходимость внесения изменения, дополнения и исправления;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документ, подтверждающий уплату в бюджет государственной пошлины или документ, являющийся основанием для предоставления налоговых льгот;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нотариально удостоверенная доверенность, в случае обращения представителя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Гражданами Республики Казахстан, постоянно проживающими за границей, а также иностранцами и лицами без гражданства, зарегистрировавшими акты гражданского состояния в регистрирующих органах Республики Казахстан заявления о внесении изменений, дополнений и исправлений в имеющиеся записи актов гражданского состояния подаются через загранучреждения Республики Казахстан в регистрирующий орган по месту хранения первичной записи.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оказании государственной услуги услугополучатель представляет письменное согласие на использование сведений, составляющих охраняемую законом тайну, содержащихся в информационных системах, если иные не предусмотрены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портале прием электронного запроса осуществляется в "личном кабинете" услугополучателя. Документы представляются в виде электронных копий документов, удостоверенных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работник канцелярии услугодателя принимает у услугополучателя, либо работника Государственной корпорации документы, регистрирует заявление и передает руководителю услугодателя - 20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изучает пакет документов услугополучателя и оформляет проект результата оказания государственной услуги и передает руководителю услугодателя для подписания - 2 (два) рабочих дня (день приема документов не входит в срок оказания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регистрации рождения ребенка по истечении 3 (трех) рабочих дней со дня его рождения в течение 14 (четырнадцати)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необходимости дополнительной проверки документов установленных пунктом 4 настоящего Регламента, срок оказания услуги продлевается не более чем на 30 (тридцать) календарных дней, с уведомлением услугополучателя в течение 3 (трех) календарных дня с момента продления срока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 о внесении изменений, дополнений и исправлений в запись акта гражданского состояния- 14 (четырнадцать) календарных дней (день приема не входит в срок оказания государственной услуги), при необходимости запроса в другие государственные органы, срок оказания государственной услуги продлевается не более чем на 30 (тридцать) календарных дней, с уведомлением услугополучателя в течение 3 (трех) календарных дня с момента продления срока рассмотрения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принимает решение и подписывает результат оказания государственной услуги и направляет ответственному исполнителю услугодателя- 10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выдает результат оказания государственной услуги услугополучателю или передает работнику Государственной корпорации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Результаты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подписание руководителем услугодателя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выдача результата оказания государственной услуги услугополучателю.</w:t>
      </w:r>
    </w:p>
    <w:bookmarkEnd w:id="5"/>
    <w:bookmarkStart w:name="z7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услуги.</w:t>
      </w:r>
    </w:p>
    <w:bookmarkEnd w:id="6"/>
    <w:bookmarkStart w:name="z7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услугодателя, участвующих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работник канцелярии услугодателя принимает у услугополучателя, либо работника Государственной корпорации документы, регистрирует заявление и передает руководителю услугодателя - 20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услугодателя,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изучает пакет документов услугополучателя и оформляет проект результата оказания государственной услуги и передает руководителю услугодателя для подписания - 2 (два) рабочих дня (день приема документов не входит в срок оказания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регистрации рождения ребенка по истечении 3 (трех) рабочих дней со дня его рождения в течение 14 (четырнадцати)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необходимости дополнительной проверки документов установленных пунктом 4 настоящего Регламента, срок оказания государственной услуги продлевается не более чем на 30 (тридцать) календарных дней, с уведомлением услугополучателя в течение 3 (трех) календарных дня с момента продления срока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 о внесении изменений, дополнений и исправлений в запись акта гражданского состояния- 14 (четырнадцать) календарных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дней, с уведомлением услугополучателя в течение 3 (трех) календарных дня с момента продления срока рассмотрения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принимает решение и подписывает результат оказания государственной услуги и направляет ответственному исполнителю услугодателя- 10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выдает результат оказания государственной услуги услугополучателю или передает работнику Государственной корпорации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Государственная услуга оказывается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приеме необходимых документов для оказания государственной услуги через услугодателя услугополучателю выдается расписка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количества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даты, времени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фамилии, имени, отчества специалиста, принявшего заявление на оформление документов.</w:t>
      </w:r>
    </w:p>
    <w:bookmarkEnd w:id="7"/>
    <w:bookmarkStart w:name="z9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9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корпорацию, длительность обработки запроса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работник Государственной корпорации принимает документы, регистрирует заявление и выдает расписку о приеме соответствующих документов и передает пакет документов услугодателю – 15 (пятнадцать)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предоставления услугополучателем неполного пакета документов согласно перечню, предусмотренный пунктом 4 настоящего Регламента, работник Государственной корпорации отказывает в приеме заявления и выдает расписку об отказе в приеме документов по форме согласно приложению 3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2)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работник Государственной корпорации на основании расписки выдает результат оказания государственных услуг при предъявлении документа, удостоверяющего личность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Описания порядка обращения и последовательности процедур (действий) услугополучателя и услугодателя при оказании государственной услуги через портал: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(авторизацию) на портале посредством индивидуального идентификационного номера,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выбор услугополучателем электронной государственной услуги, заполнение полей электронного запроса и прикрепление пакета документов, предусмотренного пунктом 4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удостоверение (подписание) запроса на портале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в "личном кабинете";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осуществляется в порядке "электронной" очереди, по месту постоянной регистрации одного из родителей или по месту рождения ребенка без ускоренного обслуживания, возможно бронирование электронной очереди посредством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 Казахстан, прием заявления и выдача результата оказания государственной услуги осуществляется следующим рабочим днем.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bookmarkStart w:name="z10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услуги, в том числе оказываемой через Государственную корпорацию</w:t>
      </w:r>
    </w:p>
    <w:bookmarkEnd w:id="10"/>
    <w:bookmarkStart w:name="z1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 имеющих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контакт-центр 1414, 8 800 080 7777.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"Регистрация рождения ребенка, в том числе внесение изменений, дополнений и исправлений в записи актов гражданского состояния"</w:t>
            </w:r>
          </w:p>
        </w:tc>
      </w:tr>
    </w:tbl>
    <w:bookmarkStart w:name="z11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услугодателя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9"/>
        <w:gridCol w:w="2301"/>
        <w:gridCol w:w="6807"/>
        <w:gridCol w:w="1703"/>
      </w:tblGrid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отдела</w:t>
            </w:r>
          </w:p>
          <w:bookmarkEnd w:id="13"/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Местоположение 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Аккайынского района Северо-Казахстанской области"</w:t>
            </w:r>
          </w:p>
          <w:bookmarkEnd w:id="14"/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Смирново, улица Народная, 50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 с 9.00 до 18.30 часов, перерыв с 13.00 - 14.30 часов,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Тимирязевского района Северо-Казахстанской области"</w:t>
            </w:r>
          </w:p>
          <w:bookmarkEnd w:id="15"/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Тимирязево, улица Валиханова, 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 с 9.00 до 18.30 часов, перерыв с 13.00 - 14.30 часов,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2-00-99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Есильского района Северо-Казахстанской области"</w:t>
            </w:r>
          </w:p>
          <w:bookmarkEnd w:id="16"/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Явленка, улица Ленина, 10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 с 9.00 до 18.30 часов, перерыв с 13.00 - 14.30 часов,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2-27-45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Айыртауского района Северо-Казахстанской области"</w:t>
            </w:r>
          </w:p>
          <w:bookmarkEnd w:id="17"/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Саумалколь, улица Шокана Уалиханова, 44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 с 9.00 до 18.30 часов, перерыв с 13.00 - 14.30 часов,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2-13-72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Акжарского района Северо-Казахстанской области"</w:t>
            </w:r>
          </w:p>
          <w:bookmarkEnd w:id="18"/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Талшик, улица Целинная, 15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 с 9.00 до 18.30 часов, перерыв с 13.00 - 14.30 часов,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7-91-40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Жамбылского района Северо-Казахстанской области"</w:t>
            </w:r>
          </w:p>
          <w:bookmarkEnd w:id="19"/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Пресновка, улица Дружба, 10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 с 9.00 до 18.30 часов, перерыв с 13.00 - 14.30 часов,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7-90-28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района Магжана Жумабаева Северо-Казахстанской области"</w:t>
            </w:r>
          </w:p>
          <w:bookmarkEnd w:id="20"/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город Булаево, улица Юбилейная, 56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 с 9.00 до 18.30 часов, перерыв с 13.00 - 14.30 часов,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2-19-29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Кызылжарского района Северо-Казахстанской области"</w:t>
            </w:r>
          </w:p>
          <w:bookmarkEnd w:id="21"/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Бесколь, улица Гагарина, 11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 с 9.00 до 18.30 часов, перерыв с 13.00 - 14.30 часов,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2-15-66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Мамлютского района Северо-Казахстанской области"</w:t>
            </w:r>
          </w:p>
          <w:bookmarkEnd w:id="22"/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город Мамлютка, улица Сабита Муканова, 12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 с 9.00 до 18.30 часов, перерыв с 13.00 - 14.30 часов,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2-12-05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имени Габита Мусрепова Северо-Казахстанской области"</w:t>
            </w:r>
          </w:p>
          <w:bookmarkEnd w:id="23"/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Новоишимское, улица Абылай хана, 28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 с 9.00 до 18.30 часов, перерыв с 13.00 - 14.30 часов,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2-25-32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Тайыншинского района Северо-Казахстанской области"</w:t>
            </w:r>
          </w:p>
          <w:bookmarkEnd w:id="24"/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город Тайынша, улица Конституции Казахстана, 197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 с 9.00 до 18.30 часов, перерыв с 13.00 - 14.30 часов,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2-30-47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Уалихановского района Северо-Казахстанской области"</w:t>
            </w:r>
          </w:p>
          <w:bookmarkEnd w:id="25"/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Кишкенеколь, улица Уалиханова, 85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 с 9.00 до 18.30 часов, перерыв с 13.00 - 14.30 часов,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2-13-34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района Шал акына Северо-Казахстанской области"</w:t>
            </w:r>
          </w:p>
          <w:bookmarkEnd w:id="26"/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город Сергеевка, улица Победы, 35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 с 9.00 до 18.30 часов, перерыв с 13.00 - 14.30 часов,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2-10-99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Петропавловска Северо-Казахстанской области"</w:t>
            </w:r>
          </w:p>
          <w:bookmarkEnd w:id="27"/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Конституции Казахстана, 23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 с 9.00 до 18.30 часов, перерыв с 13.00 - 14.30 часов,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31-06-26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"Регистрация рождения ребенка, в том числе внесение изменений, дополнений и исправлений в записи актов гражданского состояния"</w:t>
            </w:r>
          </w:p>
        </w:tc>
      </w:tr>
    </w:tbl>
    <w:bookmarkStart w:name="z1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Государственной корпорации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0"/>
        <w:gridCol w:w="2000"/>
        <w:gridCol w:w="4500"/>
        <w:gridCol w:w="1960"/>
      </w:tblGrid>
      <w:tr>
        <w:trPr>
          <w:trHeight w:val="30" w:hRule="atLeast"/>
        </w:trPr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корпорации</w:t>
            </w:r>
          </w:p>
          <w:bookmarkEnd w:id="29"/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Местоположение 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</w:tr>
      <w:tr>
        <w:trPr>
          <w:trHeight w:val="30" w:hRule="atLeast"/>
        </w:trPr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№ 1 города Петропавловск Департамента "Центр обслуживания населения" - филиал некоммерческое акционерное общество Государственная корпорация "Правительство для граждан" по Северо-Казахстанской области </w:t>
            </w:r>
          </w:p>
          <w:bookmarkEnd w:id="30"/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Ауэзова, 157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понедельника по субботу с 9.00 до 20.00 часов без перерыва, кроме воскресенья и праздничных дней, согласно трудовому законодательству Республики Казахстан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33-12-57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№ 2 города Петропавловск Департамента "Центр обслуживания населения" - филиал некоммерческое акционерное общество Государственная корпорация "Правительство для граждан" по Северо-Казахстанской области</w:t>
            </w:r>
          </w:p>
          <w:bookmarkEnd w:id="31"/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Конституции Казахстана, 72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с 9.00 до 20.00 часов без перерыва, кроме воскресенья и праздничных дней, согласно трудовому законодательству Республики Казахстан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33-02-29</w:t>
            </w:r>
          </w:p>
        </w:tc>
      </w:tr>
      <w:tr>
        <w:trPr>
          <w:trHeight w:val="30" w:hRule="atLeast"/>
        </w:trPr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Айыртауского района Департамента "Центр обслуживания населения" - филиал некоммерческое акционерное общество Государственная корпорация "Правительство для граждан" по Северо-Казахстанской области </w:t>
            </w:r>
          </w:p>
          <w:bookmarkEnd w:id="32"/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район, село Саумалколь, улица Сыздыкова, 4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с 9.00 до 20.00 часов без перерыва, кроме воскресенья и праздничных дней, согласно трудовому законодательству Республики Казахстан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2-01-84</w:t>
            </w:r>
          </w:p>
        </w:tc>
      </w:tr>
      <w:tr>
        <w:trPr>
          <w:trHeight w:val="30" w:hRule="atLeast"/>
        </w:trPr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Акжарского района Департамента "Центр обслуживания населения" - филиал некоммерческое акционерное общество Государственная корпорация "Правительство для граждан" по Северо-Казахстанской области </w:t>
            </w:r>
          </w:p>
          <w:bookmarkEnd w:id="33"/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Акжарский район, село Талшик, 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Победы, 67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с 9.00 до 20.00 часов без перерыва, кроме воскресенья и праздничных дней, согласно трудовому законодательству Республики Казахстан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(71546)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2-21-08</w:t>
            </w:r>
          </w:p>
        </w:tc>
      </w:tr>
      <w:tr>
        <w:trPr>
          <w:trHeight w:val="30" w:hRule="atLeast"/>
        </w:trPr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Аккайынского района Департамента "Центр обслуживания населения" - филиал некоммерческое акционерное общество Государственная корпорация "Правительство для граждан" по Северо-Казахстанской области </w:t>
            </w:r>
          </w:p>
          <w:bookmarkEnd w:id="34"/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район, село Смирново, улица Труда, 11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с 9.00 до 20.00 часов без перерыва, кроме воскресенья и праздничных дней, согласно трудовому законодательству Республики Казахстан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2-25-86</w:t>
            </w:r>
          </w:p>
        </w:tc>
      </w:tr>
      <w:tr>
        <w:trPr>
          <w:trHeight w:val="30" w:hRule="atLeast"/>
        </w:trPr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Есильского района Департамента "Центр обслуживания населения" - филиал некоммерческое акционерное общество Государственная корпорация "Правительство для граждан" по Северо-Казахстанской области </w:t>
            </w:r>
          </w:p>
          <w:bookmarkEnd w:id="35"/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Явленка, улица Ленина, 6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с 9.00 до 20.00 часов без перерыва, кроме воскресенья и праздничных дней, согласно трудовому законодательству Республики Казахстан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(71543)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2-20-03</w:t>
            </w:r>
          </w:p>
        </w:tc>
      </w:tr>
      <w:tr>
        <w:trPr>
          <w:trHeight w:val="30" w:hRule="atLeast"/>
        </w:trPr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Жамбылского района Департамента "Центр обслуживания населения" - филиал некоммерческое акционерное общество Государственная корпорация "Правительство для граждан" по Северо-Казахстанской области </w:t>
            </w:r>
          </w:p>
          <w:bookmarkEnd w:id="36"/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район, село Пресновка, улица Горького, 10 Г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с 9.00 до 20.00 часов без перерыва, кроме воскресенья и праздничных дней, согласно трудовому законодательству Республики Казахстан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(71544)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2-29-16</w:t>
            </w:r>
          </w:p>
        </w:tc>
      </w:tr>
      <w:tr>
        <w:trPr>
          <w:trHeight w:val="30" w:hRule="atLeast"/>
        </w:trPr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района имени Габита Мусрепова Департамента "Центр обслуживания населения" - филиал некоммерческое акционерное общество Государственная корпорация "Правительство для граждан" по Северо-Казахстанской области </w:t>
            </w:r>
          </w:p>
          <w:bookmarkEnd w:id="37"/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Мусрепова, село Новоишимское, улица Ленина, 7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с 9.00 до 20.00 часов без перерыва, кроме воскресенья и праздничных дней, согласно трудовому законодательству Республики Казахстан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(71535)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2-22-19</w:t>
            </w:r>
          </w:p>
        </w:tc>
      </w:tr>
      <w:tr>
        <w:trPr>
          <w:trHeight w:val="30" w:hRule="atLeast"/>
        </w:trPr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Кызылжарского района Департамента "Центр обслуживания населения" - филиал некоммерческое акционерное общество Государственная корпорация "Правительство для граждан" по Северо-Казахстанской области </w:t>
            </w:r>
          </w:p>
          <w:bookmarkEnd w:id="38"/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район, аул Бесколь, улица Институтская, 1А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с 9.00 до 20.00 часов без перерыва, кроме воскресенья и праздничных дней, согласно трудовому законодательству Республики Казахстан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(71538)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2-17-46</w:t>
            </w:r>
          </w:p>
        </w:tc>
      </w:tr>
      <w:tr>
        <w:trPr>
          <w:trHeight w:val="30" w:hRule="atLeast"/>
        </w:trPr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района Магжана Жумабаева Департамента "Центр обслуживания населения" - филиал некоммерческое акционерное общество Государственная корпорация "Правительство для граждан" по Северо-Казахстанской области </w:t>
            </w:r>
          </w:p>
          <w:bookmarkEnd w:id="39"/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Жумабаева, город Булаево, улица Юбилейная, 62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с 9.00 до 20.00 часов без перерыва, кроме воскресенья и праздничных дней, согласно трудовому законодательству Республики Казахстан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2-14-13</w:t>
            </w:r>
          </w:p>
        </w:tc>
      </w:tr>
      <w:tr>
        <w:trPr>
          <w:trHeight w:val="30" w:hRule="atLeast"/>
        </w:trPr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Мамлютского района Департамента "Центр обслуживания населения" - филиал некоммерческое акционерное общество Государственная корпорация "Правительство для граждан" по Северо-Казахстанской области </w:t>
            </w:r>
          </w:p>
          <w:bookmarkEnd w:id="40"/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район, город Мамлютка, улица Сабита Муканова, 11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с 9.00 до 20.00 часов без перерыва, кроме воскресенья и праздничных дней, согласно трудовому законодательству Республики Казахстан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2-27-48</w:t>
            </w:r>
          </w:p>
        </w:tc>
      </w:tr>
      <w:tr>
        <w:trPr>
          <w:trHeight w:val="30" w:hRule="atLeast"/>
        </w:trPr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Тайыншинского района Департамента "Центр обслуживания населения" - филиал некоммерческое акционерное общество Государственная корпорация "Правительство для граждан" по Северо-Казахстанской области </w:t>
            </w:r>
          </w:p>
          <w:bookmarkEnd w:id="41"/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район, город Тайынша, улица Конституции Казахстана, 208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с 9.00 до 20.00 часов без перерыва, кроме воскресенья и праздничных дней, согласно трудовому законодательству Республики Казахстан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(71536)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2-36-03</w:t>
            </w:r>
          </w:p>
        </w:tc>
      </w:tr>
      <w:tr>
        <w:trPr>
          <w:trHeight w:val="30" w:hRule="atLeast"/>
        </w:trPr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Тимирязевского района Департамента "Центр обслуживания населения" - филиал некоммерческое акционерное общество Государственная корпорация "Правительство для граждан" по Северо-Казахстанской области </w:t>
            </w:r>
          </w:p>
          <w:bookmarkEnd w:id="42"/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район, село Тимирязево, улица Шокана Уалиханова, 17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с 9.00 до 20.00 часов без перерыва, кроме воскресенья и праздничных дней, согласно трудовому законодательству Республики Казахстан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(71537)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2-03-02</w:t>
            </w:r>
          </w:p>
        </w:tc>
      </w:tr>
      <w:tr>
        <w:trPr>
          <w:trHeight w:val="30" w:hRule="atLeast"/>
        </w:trPr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Уалихановского района Департамента "Центр обслуживания населения" - филиал некоммерческое акционерное общество Государственная корпорация "Правительство для граждан" по Северо-Казахстанской области </w:t>
            </w:r>
          </w:p>
          <w:bookmarkEnd w:id="43"/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село Кишкенеколь, улица Шокана Уалиханова, 80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с 9.00 до 20.00 часов без перерыва, кроме воскресенья и праздничных дней, согласно трудовому законодательству Республики Казахстан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2-28-11</w:t>
            </w:r>
          </w:p>
        </w:tc>
      </w:tr>
      <w:tr>
        <w:trPr>
          <w:trHeight w:val="30" w:hRule="atLeast"/>
        </w:trPr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района Шал акына Департамента "Центр обслуживания населения" - филиал некоммерческое акционерное общество Государственная корпорация "Правительство для граждан" по Северо-Казахстанской области </w:t>
            </w:r>
          </w:p>
          <w:bookmarkEnd w:id="44"/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 город Сергеевка, улица Желтоксана, 31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с 9.00 до 20.00 часов без перерыва, кроме воскресенья и праздничных дней, согласно трудовому законодательству Республики Казахстан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(71534)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2-73-90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"Регистрация рождения ребенка, в том числе внесение изменений, дополнений и исправлений в записи актов гражданского состояния"</w:t>
            </w:r>
          </w:p>
        </w:tc>
      </w:tr>
    </w:tbl>
    <w:bookmarkStart w:name="z14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канцелярию услугодателя</w:t>
      </w:r>
    </w:p>
    <w:bookmarkEnd w:id="45"/>
    <w:bookmarkStart w:name="z1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Государственную корпорцию</w:t>
      </w:r>
    </w:p>
    <w:bookmarkEnd w:id="47"/>
    <w:bookmarkStart w:name="z1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портал</w:t>
      </w:r>
    </w:p>
    <w:bookmarkEnd w:id="49"/>
    <w:bookmarkStart w:name="z1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0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