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d460d" w14:textId="4dd46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Правил общего водопользования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20 июня 2016 года № 3/7. Зарегистрировано Департаментом юстиции Северо-Казахстанской области 19 июля 2016 года № 3831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Водного кодекса Республики Казахстан от 9 июля 2003 года Северо-Казахстанский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общего водопользования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III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 Северо-Казахстанского областного маслихата от 20 июня 2016 года № 3/7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общего водопользования в Северо-Казахстанской области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Настоящие Правила общего водопользования Северо-Казахстанской области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Водного кодекса Республики Казахстан (далее – Кодекс) от 9 июля 2003 года и на основе Типовых правил,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20 марта 2015 года № 19-1/252 "Об утверждении Типовых правил общего водопользования" и определяют порядок общего водопользования с учетом особенностей региональных условий (зарегистрирован в Реестре нормативных правовых актов под № 11434).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Общее водопользование осуществляется для удовлетворения нужд населения без закрепления водных объектов за отдельными физическими или юридическими лицами и без применения сооружений или технических устройств, влияющих на состояние вод.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Специального разрешения для осуществления общего водопользования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Не допускается ограничение физическими и юридическими лицами доступа населения к водным объектам общего водопользования путем установления заграждений, охранных пунктов, запрещающих знаков, за исключением случаев, предусмотренных Кодексом.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Общее водопользование может быть ограничено или запрещено в целях экологической, технической и санитарно-эпидемиологической безопасности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К общему водопользованию относится пользование водными объектами: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для удовлетворения хозяйственно-питьевых целей;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для рекреационных целей, за исключением водных объектов, представляющих потенциальную селевую опасность;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для судоходства и пользования маломерными судами;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для водопоя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Для удовлетворения хозяйственно-питьевых целей забор воды из поверхностных источников осуществляется без применения сооружений или технических устройств, влияющих на состояние вод.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Места для массового отдыха, туризма и спорта на водных объектах и водохозяйственных сооружениях устанавливаются местными исполнительными органами области по согласованию с уполномоченными органами в области использования и охраны водного фонда, водоснабжения, водоотведения, в области охраны окружающей среды, в области санитарно-эпидемиологического благополучия населения с соблюдением экологических требований и безопасности жизни человека. В местах массового отдыха на естественных и искусственных водоемах с целью предупреждения несчастных случаев и оказания помощи терпящим бедствие на воде организацией, за которой закреплен данный водоем или пляж, создается спасательный пост, соответствующий требованиям правил безопасности на водоемах,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№ 34 от 19 января 2015 года "Об утверждении Правил безопасности на водоемах".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Места отдыха, не установленные местными исполнительными органами, определить запрещенными для купания, катания на маломерных судах и других плавучих средствах на водных объектах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Поверхностные водные объекты Северо-Казахстанской области, отнесенные к категории судоходных, являются водными путями общего пользования, за исключением случаев, если их использование в этих целях полностью или частично запрещено либо они предоставлены в обособленное пользование.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Порядок отнесения водных объектов к категории судоходных, утверждение перечня судоходных водных путей, используемых для судоходства, взлета (посадки) воздушных судов, и правил их эксплуатации осуществляются в соответствии с правилами, утверждаемыми в соответствии с пунктом 3 статьи 105 Кодекса.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Использование водных объектов для водопоя скота допускается вне зоны санитарной охраны и при наличии водопойных площадок и других устройств, предотвращающих загрязнение и засорение водных объектов.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12-1. Северо-Казахстанский областной маслихат в ходе очередной или внеочередной сессии маслихата в целях охраны жизни и здоровья граждан, с учетом особенностей региональных условий, правилами общего водопользования определяют места, где не осуществляются купание, забор воды для питьевых и бытовых нужд, водопой скота, катание на маломерных судах и других плавучих средствах на водных объектах, расположенных на территории соответствующего региона.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Правила дополнены пунктом 12-1 в соответствии с решением Северо-Казахстанского областного маслихата от 28.03.2017 </w:t>
      </w:r>
      <w:r>
        <w:rPr>
          <w:rFonts w:ascii="Times New Roman"/>
          <w:b w:val="false"/>
          <w:i w:val="false"/>
          <w:color w:val="ff0000"/>
          <w:sz w:val="28"/>
        </w:rPr>
        <w:t>№ 13/4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В целях охраны жизни и здоровья граждан, с учетом особенностей региональных условий определить, что не осуществляются: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купание в местах, где установлены запрещающие и предупреждающие знаки.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опасных и не оборудованных для отдыха и купания участках водоемов территориальными подразделениями Министерства внутренних дел Республики Казахстан и местными исполнительными органами устанавливаются запрещающие и предупреждающие знаки, согласно требованиям приказа Министра внутренних дел Республики Казахстан от 19 января 2015 года № 34 "Об утверждении Правил безопасности на водоемах";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забор воды для питьевых и хозяйственных нужд из поверхностных и подземных водных объектов в местах, на которые установлен запрет уполномоченным органом в области санитарно-эпидемиологического благополучия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Порядок пользования маломерными судами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27 марта 2015 года № 354 "Об утверждении Правил пользования маломерными судами и базами (сооружениями) для их стоянок".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Местный исполнительный орган области осуществляет информирование населения о состоянии водных объектов, систем водоснабжения и водоотведения, находящихся на соответствующей территории.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15 - в редакции решения Северо-Казахстанского областного маслихата от 28.03.2017 </w:t>
      </w:r>
      <w:r>
        <w:rPr>
          <w:rFonts w:ascii="Times New Roman"/>
          <w:b w:val="false"/>
          <w:i w:val="false"/>
          <w:color w:val="ff0000"/>
          <w:sz w:val="28"/>
        </w:rPr>
        <w:t>№ 13/4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Водопользователь, осуществляющий обособленное или совместное водопользование,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67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68 Кодекса объявляет, в порядке, установленном законодательством Республики Казахстан, об условиях или запрете общего водопользования, если иное не установлено решением Северо-Казахстанского областного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Для объявления условий или запрета общего водопользования, водопользователь, осуществляющий обособленное или совместное водопользование, вносит в Северо-Казахстанский областной маслихат предложение, с обоснованием необходимости установления условий или запрета общего водопользования.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17-1. Северо-Казахстанский областной маслихат в ходе очередной или внеочередной сессии маслихата принимает соответствующее решение по установлению условий или запрета общего водопользования и направляют его водопользователю в течение трех рабочих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Правила дополнены пунктом 17-1 в соответствии с решением Северо-Казахстанского областного маслихата от 28.03.2017 </w:t>
      </w:r>
      <w:r>
        <w:rPr>
          <w:rFonts w:ascii="Times New Roman"/>
          <w:b w:val="false"/>
          <w:i w:val="false"/>
          <w:color w:val="ff0000"/>
          <w:sz w:val="28"/>
        </w:rPr>
        <w:t>№ 13/4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Право водопользования может быть ограничено в порядке, установленном законами Республики Казахстан, в целях обеспечения безопасности и обороны государства, охраны здоровья населения, окружающей среды, историко-культурного наследия прав и законных интересов других лиц, а также при маловодии, чрезвычайных ситуациях природного и техногенного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Ограничение права водопользования не должно ухудшать условие пользования водными ресурсами для питьевых и хозяйственных нужд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19. Объявленные условия или запреты общего водопользования не должны ограничивать осуществления общего водопользования для удовлетворения хозяйственно-питьевых целей.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19 - в редакции решения Северо-Казахстанского областного маслихата от 28.03.2017 </w:t>
      </w:r>
      <w:r>
        <w:rPr>
          <w:rFonts w:ascii="Times New Roman"/>
          <w:b w:val="false"/>
          <w:i w:val="false"/>
          <w:color w:val="ff0000"/>
          <w:sz w:val="28"/>
        </w:rPr>
        <w:t>№ 13/4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19-1. После получения положительного решения от Северо-Казахстанского областного маслихата водопользователь через средства массовой информации, а также посредством специальных информационных знаков обеспечивает оповещение населения о недопущении купания и других условиях осуществления общего водопользования.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Правила дополнены пунктом 19-1 в соответствии с решением Северо-Казахстанского областного маслихата от 28.03.2017 </w:t>
      </w:r>
      <w:r>
        <w:rPr>
          <w:rFonts w:ascii="Times New Roman"/>
          <w:b w:val="false"/>
          <w:i w:val="false"/>
          <w:color w:val="ff0000"/>
          <w:sz w:val="28"/>
        </w:rPr>
        <w:t>№ 13/4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При использовании водных объектов для общего водопользования физическим и юридическим лицам необходимо: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бережно использовать водные объекты;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соблюдать установленный режим использования водного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соблюдать меры безопасности при проведении культурных, спортивных и иных мероприятий на водных объектах;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поддерживать водные объекты и прилегающую территорию соответствующим санитарным нормам состояний, не засорять бытовыми, строительными и другими отходами, своевременно осуществлять мероприятия по предупреждению и устранению захламления прилегающей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При использовании водных объектов общего водопользования не допускаются: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загрязнение и засорение водного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стирка белья и купание животных в местах, предназначенных для купания;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купание в местах, где выставлены специальные информационные знаки с предупреждающими или запрещающими надписями;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самовольное снятие, повреждение или уничтожение специальных информационных знаков;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хранение на территории горюче-смазочных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осуществление заправки топливом, мойки и ремонта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оставлять на водных объектах и в непосредственной близости от них несовершеннолетних детей без присмотра взрослых.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Для обеспечения населения водой, пригодной для питьевого водоснабжения, на случай возникновения чрезвычайных ситуаций природного и техногенного характера осуществляется резервирование источников питьевого водоснабжения на базе защищенных от загрязнения и засорения подземных водных объектов. На резервированных источниках водоснабжения устанавливается специальный режим охраны и контроля за их состоянием в соответствии с водным и иным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Использование питьевой воды для промышленности при наличии возможности использовать воду другого качества не допускается, за исключением тех организаций, на которых оно предусмотрено технологическим процессом. При чрезвычайных ситуациях природного и техногенного характера местные исполнительные органы области вправе временно разрешать потребление для промышленных целей питьевой воды с учетом первоочередного удовлетворения питьевых и хозяйственно-бытовых нужд населения. Сроки потребления питьевой воды для промышленных нужд устанавливаются по согласованию с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Местные исполнительные органы области в случаях наступления чрезвычайных ситуаций природного и техногенного характера вправе в порядке, установленном законами Республики Казахстан, ограничивать, приостанавливать или запрещать промышленным и теплоэнергетическим предприятиям использование водных объектов и водохозяйственных сооружений.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За нарушение настоящих Правил, физические и юридические лица несут ответственность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364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5 июля 2014 года "Об административных правонарушениях".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Правовые отношения, не урегулированные настоящими Правилами, регламентируются действующими нормами Кодекса и иными нормативными правовыми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