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48670" w14:textId="0b486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14 июня 2016 года № 213. Зарегистрировано Департаментом юстиции Северо-Казахстанской области 15 июля 2016 года № 3827. Утратило силу постановлением акимата Северо-Казахстанской области от 7 ноября 2017 года № 447</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Сноска. Утратило силу постановлением акимата Северо-Казахстанской области от 07.11.2017 </w:t>
      </w:r>
      <w:r>
        <w:rPr>
          <w:rFonts w:ascii="Times New Roman"/>
          <w:b w:val="false"/>
          <w:i w:val="false"/>
          <w:color w:val="ff0000"/>
          <w:sz w:val="28"/>
        </w:rPr>
        <w:t>№ 447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статьей 27</w:t>
      </w:r>
      <w:r>
        <w:rPr>
          <w:rFonts w:ascii="Times New Roman"/>
          <w:b w:val="false"/>
          <w:i w:val="false"/>
          <w:color w:val="000000"/>
          <w:sz w:val="28"/>
        </w:rPr>
        <w:t xml:space="preserve"> Закона Республики Казахстан от 6 апреля 2016 года "О правовых актах" акимат Северо-Казахстанской области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Утвердить прилагаемые:</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"Об утверждении регламентов государственных услуг по вопросам регистрации актов гражданского состояния" от 28 августа 2015 года № 326 (опубликовано 06 ноября 2015 года в информационно-правовой системе нормативных правовых актов Республики Казахстан "Әділет", зарегистрировано в Реестре государственной регистрации нормативных правовых актов № 3404). </w:t>
      </w:r>
      <w:r>
        <w:br/>
      </w:r>
      <w:r>
        <w:rPr>
          <w:rFonts w:ascii="Times New Roman"/>
          <w:b w:val="false"/>
          <w:i w:val="false"/>
          <w:color w:val="000000"/>
          <w:sz w:val="28"/>
        </w:rPr>
        <w:t xml:space="preserve">
      </w:t>
      </w:r>
      <w:r>
        <w:rPr>
          <w:rFonts w:ascii="Times New Roman"/>
          <w:b w:val="false"/>
          <w:i w:val="false"/>
          <w:color w:val="000000"/>
          <w:sz w:val="28"/>
        </w:rPr>
        <w:t>3. Контроль за исполнением настоящего постановления возложить на государственное учреждение "Аппарат акима Северо-Казахстанской области".</w:t>
      </w:r>
      <w:r>
        <w:br/>
      </w:r>
      <w:r>
        <w:rPr>
          <w:rFonts w:ascii="Times New Roman"/>
          <w:b w:val="false"/>
          <w:i w:val="false"/>
          <w:color w:val="000000"/>
          <w:sz w:val="28"/>
        </w:rPr>
        <w:t xml:space="preserve">
      </w:t>
      </w:r>
      <w:r>
        <w:rPr>
          <w:rFonts w:ascii="Times New Roman"/>
          <w:b w:val="false"/>
          <w:i w:val="false"/>
          <w:color w:val="000000"/>
          <w:sz w:val="28"/>
        </w:rPr>
        <w:t>4. Настоящее постановление вводится в действие по истечении десяти календарных дней после дня его первого официального опубликования.</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w:t>
            </w:r>
            <w:r>
              <w:br/>
            </w:r>
            <w:r>
              <w:rPr>
                <w:rFonts w:ascii="Times New Roman"/>
                <w:b w:val="false"/>
                <w:i/>
                <w:color w:val="000000"/>
                <w:sz w:val="20"/>
              </w:rPr>
              <w:t>Северо-Казахстанской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Султанов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14 июня 2016 года № 213</w:t>
            </w:r>
          </w:p>
        </w:tc>
      </w:tr>
    </w:tbl>
    <w:bookmarkStart w:name="z162" w:id="1"/>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w:t>
      </w:r>
    </w:p>
    <w:bookmarkEnd w:id="1"/>
    <w:p>
      <w:pPr>
        <w:spacing w:after="0"/>
        <w:ind w:left="0"/>
        <w:jc w:val="both"/>
      </w:pPr>
      <w:r>
        <w:rPr>
          <w:rFonts w:ascii="Times New Roman"/>
          <w:b w:val="false"/>
          <w:i w:val="false"/>
          <w:color w:val="ff0000"/>
          <w:sz w:val="28"/>
        </w:rPr>
        <w:t xml:space="preserve">
      Сноска. Регламент - в редакции постановления акимата Северо-Казахстанской области от 23.08.2016 </w:t>
      </w:r>
      <w:r>
        <w:rPr>
          <w:rFonts w:ascii="Times New Roman"/>
          <w:b w:val="false"/>
          <w:i w:val="false"/>
          <w:color w:val="ff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1. Общие положения</w:t>
      </w:r>
    </w:p>
    <w:bookmarkStart w:name="z21" w:id="2"/>
    <w:p>
      <w:pPr>
        <w:spacing w:after="0"/>
        <w:ind w:left="0"/>
        <w:jc w:val="both"/>
      </w:pPr>
      <w:r>
        <w:rPr>
          <w:rFonts w:ascii="Times New Roman"/>
          <w:b w:val="false"/>
          <w:i w:val="false"/>
          <w:color w:val="000000"/>
          <w:sz w:val="28"/>
        </w:rPr>
        <w:t xml:space="preserve">
      1. Настоящий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(далее - Регламент) разработан на основании Стандарта государственной услуги "Регистрация рождения,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r>
        <w:br/>
      </w:r>
      <w:r>
        <w:rPr>
          <w:rFonts w:ascii="Times New Roman"/>
          <w:b w:val="false"/>
          <w:i w:val="false"/>
          <w:color w:val="000000"/>
          <w:sz w:val="28"/>
        </w:rPr>
        <w:t xml:space="preserve">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1) МИО районов и города областного значения, городов районного значения, акимов сельских округов;</w:t>
      </w:r>
      <w:r>
        <w:br/>
      </w:r>
      <w:r>
        <w:rPr>
          <w:rFonts w:ascii="Times New Roman"/>
          <w:b w:val="false"/>
          <w:i w:val="false"/>
          <w:color w:val="000000"/>
          <w:sz w:val="28"/>
        </w:rPr>
        <w:t xml:space="preserve">
      2) некоммерческое акционерное общество Государственная корпорация "Правительство для граждан" (далее – Государственная корпорация)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веб-портал "электронного правительства" www.egov.kz (далее – портал).</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свидетельство о рождении, повторное свидетельство о рождении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платно/бесплатно физическим лицам (далее – услугополучатель). </w:t>
      </w:r>
      <w:r>
        <w:br/>
      </w:r>
      <w:r>
        <w:rPr>
          <w:rFonts w:ascii="Times New Roman"/>
          <w:b w:val="false"/>
          <w:i w:val="false"/>
          <w:color w:val="000000"/>
          <w:sz w:val="28"/>
        </w:rPr>
        <w:t xml:space="preserve">
      </w:t>
      </w:r>
      <w:r>
        <w:rPr>
          <w:rFonts w:ascii="Times New Roman"/>
          <w:b w:val="false"/>
          <w:i w:val="false"/>
          <w:color w:val="000000"/>
          <w:sz w:val="28"/>
        </w:rPr>
        <w:t>1) государственная регистрация рождения оказывается бесплатно;</w:t>
      </w:r>
      <w:r>
        <w:br/>
      </w:r>
      <w:r>
        <w:rPr>
          <w:rFonts w:ascii="Times New Roman"/>
          <w:b w:val="false"/>
          <w:i w:val="false"/>
          <w:color w:val="000000"/>
          <w:sz w:val="28"/>
        </w:rPr>
        <w:t xml:space="preserve">
      </w:t>
      </w:r>
      <w:r>
        <w:rPr>
          <w:rFonts w:ascii="Times New Roman"/>
          <w:b w:val="false"/>
          <w:i w:val="false"/>
          <w:color w:val="000000"/>
          <w:sz w:val="28"/>
        </w:rPr>
        <w:t xml:space="preserve">2) за выдачу свидетельства в связи с изменением, дополнением, исправлением и восстановлением записи акта о рождении взимается государственная пошлина в размере 0,5 месячных расчетных показателей. </w:t>
      </w:r>
      <w:r>
        <w:br/>
      </w:r>
      <w:r>
        <w:rPr>
          <w:rFonts w:ascii="Times New Roman"/>
          <w:b w:val="false"/>
          <w:i w:val="false"/>
          <w:color w:val="000000"/>
          <w:sz w:val="28"/>
        </w:rPr>
        <w:t xml:space="preserve">
      </w:t>
      </w:r>
      <w:r>
        <w:rPr>
          <w:rFonts w:ascii="Times New Roman"/>
          <w:b w:val="false"/>
          <w:i w:val="false"/>
          <w:color w:val="000000"/>
          <w:sz w:val="28"/>
        </w:rPr>
        <w:t xml:space="preserve">Сумма государственной пошлины исчисляется по ставкам, в соответствии со </w:t>
      </w:r>
      <w:r>
        <w:rPr>
          <w:rFonts w:ascii="Times New Roman"/>
          <w:b w:val="false"/>
          <w:i w:val="false"/>
          <w:color w:val="000000"/>
          <w:sz w:val="28"/>
        </w:rPr>
        <w:t>статьей 537</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xml:space="preserve">
      </w:t>
      </w:r>
      <w:r>
        <w:rPr>
          <w:rFonts w:ascii="Times New Roman"/>
          <w:b w:val="false"/>
          <w:i w:val="false"/>
          <w:color w:val="000000"/>
          <w:sz w:val="28"/>
        </w:rPr>
        <w:t>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2"/>
    <w:bookmarkStart w:name="z30" w:id="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
    <w:bookmarkStart w:name="z31" w:id="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рождения при обращении услугополучателя к услугодателю или в Государственную корпорацию:</w:t>
      </w:r>
      <w:r>
        <w:br/>
      </w:r>
      <w:r>
        <w:rPr>
          <w:rFonts w:ascii="Times New Roman"/>
          <w:b w:val="false"/>
          <w:i w:val="false"/>
          <w:color w:val="000000"/>
          <w:sz w:val="28"/>
        </w:rPr>
        <w:t xml:space="preserve">
      </w:t>
      </w:r>
      <w:r>
        <w:rPr>
          <w:rFonts w:ascii="Times New Roman"/>
          <w:b w:val="false"/>
          <w:i w:val="false"/>
          <w:color w:val="000000"/>
          <w:sz w:val="28"/>
        </w:rPr>
        <w:t>1) заявление о государственной регистрации рождения (далее - заявление) по форме согласно приложению 1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родителей или представителя по нотариально удостоверенной доверенности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3) копия свидетельства о заключении брака (супружества) родителей (лица, зарегистрировавшие брак после 2008 года на территории Республики Казахстан не представляют копию свидетельства);</w:t>
      </w:r>
      <w:r>
        <w:br/>
      </w:r>
      <w:r>
        <w:rPr>
          <w:rFonts w:ascii="Times New Roman"/>
          <w:b w:val="false"/>
          <w:i w:val="false"/>
          <w:color w:val="000000"/>
          <w:sz w:val="28"/>
        </w:rPr>
        <w:t xml:space="preserve">
      </w:t>
      </w:r>
      <w:r>
        <w:rPr>
          <w:rFonts w:ascii="Times New Roman"/>
          <w:b w:val="false"/>
          <w:i w:val="false"/>
          <w:color w:val="000000"/>
          <w:sz w:val="28"/>
        </w:rPr>
        <w:t>4) медицинское свидетельство о рождении или копия решения суда об установлении факта рождения;</w:t>
      </w:r>
      <w:r>
        <w:br/>
      </w:r>
      <w:r>
        <w:rPr>
          <w:rFonts w:ascii="Times New Roman"/>
          <w:b w:val="false"/>
          <w:i w:val="false"/>
          <w:color w:val="000000"/>
          <w:sz w:val="28"/>
        </w:rPr>
        <w:t xml:space="preserve">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иностранцы дополнительно представляют:</w:t>
      </w:r>
      <w:r>
        <w:br/>
      </w:r>
      <w:r>
        <w:rPr>
          <w:rFonts w:ascii="Times New Roman"/>
          <w:b w:val="false"/>
          <w:i w:val="false"/>
          <w:color w:val="000000"/>
          <w:sz w:val="28"/>
        </w:rPr>
        <w:t xml:space="preserve">
      </w:t>
      </w:r>
      <w:r>
        <w:rPr>
          <w:rFonts w:ascii="Times New Roman"/>
          <w:b w:val="false"/>
          <w:i w:val="false"/>
          <w:color w:val="000000"/>
          <w:sz w:val="28"/>
        </w:rPr>
        <w:t>6) иностранцы и лица без гражданства, постоянно проживающие или временно пребывающие в Республике Казахстан, представляют документы, удостоверяющие личность, соответствующие своему статусу. Наряду с предъявлением документа, удостоверяющего личность, представляется нотариально засвидетельствованный перевод его текста на государственный или русский язык.</w:t>
      </w:r>
      <w:r>
        <w:br/>
      </w:r>
      <w:r>
        <w:rPr>
          <w:rFonts w:ascii="Times New Roman"/>
          <w:b w:val="false"/>
          <w:i w:val="false"/>
          <w:color w:val="000000"/>
          <w:sz w:val="28"/>
        </w:rPr>
        <w:t xml:space="preserve">
      </w:t>
      </w:r>
      <w:r>
        <w:rPr>
          <w:rFonts w:ascii="Times New Roman"/>
          <w:b w:val="false"/>
          <w:i w:val="false"/>
          <w:color w:val="000000"/>
          <w:sz w:val="28"/>
        </w:rPr>
        <w:t>При обращении на портал (для граждан Республики Казахстан в части регистрации рождения):</w:t>
      </w:r>
      <w:r>
        <w:br/>
      </w:r>
      <w:r>
        <w:rPr>
          <w:rFonts w:ascii="Times New Roman"/>
          <w:b w:val="false"/>
          <w:i w:val="false"/>
          <w:color w:val="000000"/>
          <w:sz w:val="28"/>
        </w:rPr>
        <w:t xml:space="preserve">
      </w:t>
      </w:r>
      <w:r>
        <w:rPr>
          <w:rFonts w:ascii="Times New Roman"/>
          <w:b w:val="false"/>
          <w:i w:val="false"/>
          <w:color w:val="000000"/>
          <w:sz w:val="28"/>
        </w:rPr>
        <w:t>1) электронное заявление, удостоверенное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2)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w:t>
      </w:r>
      <w:r>
        <w:br/>
      </w:r>
      <w:r>
        <w:rPr>
          <w:rFonts w:ascii="Times New Roman"/>
          <w:b w:val="false"/>
          <w:i w:val="false"/>
          <w:color w:val="000000"/>
          <w:sz w:val="28"/>
        </w:rPr>
        <w:t xml:space="preserve">
      </w:t>
      </w:r>
      <w:r>
        <w:rPr>
          <w:rFonts w:ascii="Times New Roman"/>
          <w:b w:val="false"/>
          <w:i w:val="false"/>
          <w:color w:val="000000"/>
          <w:sz w:val="28"/>
        </w:rPr>
        <w:t>Сведения о документах, удостоверяющих личность услугополучателя, о медицинском свидетельстве о рождении,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В случае регистрации рождения ребенка по истечении трех рабочих дней со дня его рождения дополнительно прилагаются:</w:t>
      </w:r>
      <w:r>
        <w:br/>
      </w:r>
      <w:r>
        <w:rPr>
          <w:rFonts w:ascii="Times New Roman"/>
          <w:b w:val="false"/>
          <w:i w:val="false"/>
          <w:color w:val="000000"/>
          <w:sz w:val="28"/>
        </w:rPr>
        <w:t xml:space="preserve">
      </w:t>
      </w:r>
      <w:r>
        <w:rPr>
          <w:rFonts w:ascii="Times New Roman"/>
          <w:b w:val="false"/>
          <w:i w:val="false"/>
          <w:color w:val="000000"/>
          <w:sz w:val="28"/>
        </w:rPr>
        <w:t>1) объяснительная родителей;</w:t>
      </w:r>
      <w:r>
        <w:br/>
      </w:r>
      <w:r>
        <w:rPr>
          <w:rFonts w:ascii="Times New Roman"/>
          <w:b w:val="false"/>
          <w:i w:val="false"/>
          <w:color w:val="000000"/>
          <w:sz w:val="28"/>
        </w:rPr>
        <w:t xml:space="preserve">
      </w:t>
      </w:r>
      <w:r>
        <w:rPr>
          <w:rFonts w:ascii="Times New Roman"/>
          <w:b w:val="false"/>
          <w:i w:val="false"/>
          <w:color w:val="000000"/>
          <w:sz w:val="28"/>
        </w:rPr>
        <w:t xml:space="preserve">2) справка регистрирующего органа об отсутствии записи о рождени по месту рождения ребенка и месту жительства родителей (кроме детей, рожденных после 2008 года на территории Республики Казахстан); </w:t>
      </w:r>
      <w:r>
        <w:br/>
      </w:r>
      <w:r>
        <w:rPr>
          <w:rFonts w:ascii="Times New Roman"/>
          <w:b w:val="false"/>
          <w:i w:val="false"/>
          <w:color w:val="000000"/>
          <w:sz w:val="28"/>
        </w:rPr>
        <w:t xml:space="preserve">
      </w:t>
      </w:r>
      <w:r>
        <w:rPr>
          <w:rFonts w:ascii="Times New Roman"/>
          <w:b w:val="false"/>
          <w:i w:val="false"/>
          <w:color w:val="000000"/>
          <w:sz w:val="28"/>
        </w:rPr>
        <w:t xml:space="preserve">3) справка о здоровье ребенка, по месту его проживания (выданная не позднее 7 (семь) рабочих дней с момента обращения)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"Об утверждении форм первичной медицинской документации организации здравоохранения" от 23 ноября 2010 года № 907 (зарегистрированный в Реестре государственой регистрации нормативных правовых актов № 6697);</w:t>
      </w:r>
      <w:r>
        <w:br/>
      </w:r>
      <w:r>
        <w:rPr>
          <w:rFonts w:ascii="Times New Roman"/>
          <w:b w:val="false"/>
          <w:i w:val="false"/>
          <w:color w:val="000000"/>
          <w:sz w:val="28"/>
        </w:rPr>
        <w:t xml:space="preserve">
      </w:t>
      </w:r>
      <w:r>
        <w:rPr>
          <w:rFonts w:ascii="Times New Roman"/>
          <w:b w:val="false"/>
          <w:i w:val="false"/>
          <w:color w:val="000000"/>
          <w:sz w:val="28"/>
        </w:rPr>
        <w:t>4)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При приеме документов МИО районов и города областного значения, городов районного значения, акимы сел, сельских округов или работник Государственной корпорации сверяет копии документов, после чего возвращает оригиналы услугополучателю.</w:t>
      </w:r>
      <w:r>
        <w:br/>
      </w:r>
      <w:r>
        <w:rPr>
          <w:rFonts w:ascii="Times New Roman"/>
          <w:b w:val="false"/>
          <w:i w:val="false"/>
          <w:color w:val="000000"/>
          <w:sz w:val="28"/>
        </w:rPr>
        <w:t xml:space="preserve">
      </w:t>
      </w:r>
      <w:r>
        <w:rPr>
          <w:rFonts w:ascii="Times New Roman"/>
          <w:b w:val="false"/>
          <w:i w:val="false"/>
          <w:color w:val="000000"/>
          <w:sz w:val="28"/>
        </w:rPr>
        <w:t>Сведения о документах, удостоверяющих личность услугополучателя, а также свидетельствах о регистрации актов гражданского состояния, если регистрация была произведена после 2008 года на территории Республики Казахстан,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рождении при обращении услугополучателя услугодателю или в Государственную корпорацию:</w:t>
      </w:r>
      <w:r>
        <w:br/>
      </w:r>
      <w:r>
        <w:rPr>
          <w:rFonts w:ascii="Times New Roman"/>
          <w:b w:val="false"/>
          <w:i w:val="false"/>
          <w:color w:val="000000"/>
          <w:sz w:val="28"/>
        </w:rPr>
        <w:t xml:space="preserve">
      </w:t>
      </w:r>
      <w:r>
        <w:rPr>
          <w:rFonts w:ascii="Times New Roman"/>
          <w:b w:val="false"/>
          <w:i w:val="false"/>
          <w:color w:val="000000"/>
          <w:sz w:val="28"/>
        </w:rPr>
        <w:t>1) заявление о внесении изменений, дополнений и исправлений по форме согласно приложению 2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3) свидетельство о рождении, в случае утери оригинала свидетельства – справка о регистрации рождения;</w:t>
      </w:r>
      <w:r>
        <w:br/>
      </w:r>
      <w:r>
        <w:rPr>
          <w:rFonts w:ascii="Times New Roman"/>
          <w:b w:val="false"/>
          <w:i w:val="false"/>
          <w:color w:val="000000"/>
          <w:sz w:val="28"/>
        </w:rPr>
        <w:t xml:space="preserve">
      </w:t>
      </w:r>
      <w:r>
        <w:rPr>
          <w:rFonts w:ascii="Times New Roman"/>
          <w:b w:val="false"/>
          <w:i w:val="false"/>
          <w:color w:val="000000"/>
          <w:sz w:val="28"/>
        </w:rPr>
        <w:t>4) документы, подтверждающие необходимость внесения изменения, дополнения и исправления;</w:t>
      </w:r>
      <w:r>
        <w:br/>
      </w:r>
      <w:r>
        <w:rPr>
          <w:rFonts w:ascii="Times New Roman"/>
          <w:b w:val="false"/>
          <w:i w:val="false"/>
          <w:color w:val="000000"/>
          <w:sz w:val="28"/>
        </w:rPr>
        <w:t xml:space="preserve">
      </w:t>
      </w:r>
      <w:r>
        <w:rPr>
          <w:rFonts w:ascii="Times New Roman"/>
          <w:b w:val="false"/>
          <w:i w:val="false"/>
          <w:color w:val="000000"/>
          <w:sz w:val="28"/>
        </w:rPr>
        <w:t>5)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xml:space="preserve">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Гражданами Республики Казахстан, постоянно проживающими за границей, а также иностранцами и лицами без гражданства, зарегистрировавшими акты гражданского состояния в регистрирующих органах Республики Казахстан заявления о внесении изменений, дополнений и исправлений в имеющиеся записи актов гражданского состояния подаются через загранучреждения Республики Казахстан в регистрирующий орган по месту хранения первичной записи.</w:t>
      </w:r>
      <w:r>
        <w:br/>
      </w:r>
      <w:r>
        <w:rPr>
          <w:rFonts w:ascii="Times New Roman"/>
          <w:b w:val="false"/>
          <w:i w:val="false"/>
          <w:color w:val="000000"/>
          <w:sz w:val="28"/>
        </w:rPr>
        <w:t xml:space="preserve">
      </w:t>
      </w:r>
      <w:r>
        <w:rPr>
          <w:rFonts w:ascii="Times New Roman"/>
          <w:b w:val="false"/>
          <w:i w:val="false"/>
          <w:color w:val="000000"/>
          <w:sz w:val="28"/>
        </w:rPr>
        <w:t>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На портале прием электронного запроса осуществляется в "личном кабинете" услугополучателя. Документы представляются в виде электронных копий документов, удостоверенных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у услугополучателя, либо работника Государственной корпорации документы, регистрирует заявление и передает руководителю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- 2 (два) рабочих дня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 случае регистрации рождения ребенка по истечении 3 (трех) рабочих дней со дня его рождения в течение 14 (четырнадцати) календарных дней;</w:t>
      </w:r>
      <w:r>
        <w:br/>
      </w:r>
      <w:r>
        <w:rPr>
          <w:rFonts w:ascii="Times New Roman"/>
          <w:b w:val="false"/>
          <w:i w:val="false"/>
          <w:color w:val="000000"/>
          <w:sz w:val="28"/>
        </w:rPr>
        <w:t xml:space="preserve">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государственной услуги продлевается не более чем на 30 (тридцать) календарных дней, с уведомлением услугополучателя в течение 3 (трех)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услугодателя- 10 (десять)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r>
        <w:br/>
      </w:r>
      <w:r>
        <w:rPr>
          <w:rFonts w:ascii="Times New Roman"/>
          <w:b w:val="false"/>
          <w:i w:val="false"/>
          <w:color w:val="000000"/>
          <w:sz w:val="28"/>
        </w:rPr>
        <w:t xml:space="preserve">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руководителем услугодателя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4"/>
    <w:bookmarkStart w:name="z75" w:id="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
    <w:bookmarkStart w:name="z76" w:id="6"/>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у услугополучателя, либо работника Государственной корпорации документы, регистрирует заявление и передает руководителю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- 2 (два) рабочих дня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 случае регистрации рождения ребенка по истечении 3 (трех) рабочих дней со дня его рождения в течение 14 (четырнадцати) календарных дней;</w:t>
      </w:r>
      <w:r>
        <w:br/>
      </w:r>
      <w:r>
        <w:rPr>
          <w:rFonts w:ascii="Times New Roman"/>
          <w:b w:val="false"/>
          <w:i w:val="false"/>
          <w:color w:val="000000"/>
          <w:sz w:val="28"/>
        </w:rPr>
        <w:t xml:space="preserve">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государственной услуги продлевается не более чем на 30 (тридцать) календарных дней, с уведомлением услугополучателя в течение 3 (трех)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услугодателя- 10 (десять)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r>
        <w:br/>
      </w:r>
      <w:r>
        <w:rPr>
          <w:rFonts w:ascii="Times New Roman"/>
          <w:b w:val="false"/>
          <w:i w:val="false"/>
          <w:color w:val="000000"/>
          <w:sz w:val="28"/>
        </w:rPr>
        <w:t xml:space="preserve">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w:t>
      </w:r>
      <w:r>
        <w:rPr>
          <w:rFonts w:ascii="Times New Roman"/>
          <w:b w:val="false"/>
          <w:i w:val="false"/>
          <w:color w:val="000000"/>
          <w:sz w:val="28"/>
        </w:rPr>
        <w:t>При приеме необходимых документов для оказания государственной услуги через услугодателя услугополучателю выдается расписка с указанием:</w:t>
      </w:r>
      <w:r>
        <w:br/>
      </w:r>
      <w:r>
        <w:rPr>
          <w:rFonts w:ascii="Times New Roman"/>
          <w:b w:val="false"/>
          <w:i w:val="false"/>
          <w:color w:val="000000"/>
          <w:sz w:val="28"/>
        </w:rPr>
        <w:t xml:space="preserve">
      </w:t>
      </w:r>
      <w:r>
        <w:rPr>
          <w:rFonts w:ascii="Times New Roman"/>
          <w:b w:val="false"/>
          <w:i w:val="false"/>
          <w:color w:val="000000"/>
          <w:sz w:val="28"/>
        </w:rPr>
        <w:t>1) даты приема заявления;</w:t>
      </w:r>
      <w:r>
        <w:br/>
      </w:r>
      <w:r>
        <w:rPr>
          <w:rFonts w:ascii="Times New Roman"/>
          <w:b w:val="false"/>
          <w:i w:val="false"/>
          <w:color w:val="000000"/>
          <w:sz w:val="28"/>
        </w:rPr>
        <w:t xml:space="preserve">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xml:space="preserve">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xml:space="preserve">
      </w:t>
      </w:r>
      <w:r>
        <w:rPr>
          <w:rFonts w:ascii="Times New Roman"/>
          <w:b w:val="false"/>
          <w:i w:val="false"/>
          <w:color w:val="000000"/>
          <w:sz w:val="28"/>
        </w:rPr>
        <w:t>4) фамилии, имени, отчества специалиста, принявшего заявление на оформление документов.</w:t>
      </w:r>
    </w:p>
    <w:bookmarkEnd w:id="6"/>
    <w:bookmarkStart w:name="z95" w:id="7"/>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7"/>
    <w:bookmarkStart w:name="z96" w:id="8"/>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11. 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xml:space="preserve">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4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удостоверение (подписание) запроса на портале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 </w:t>
      </w:r>
      <w:r>
        <w:br/>
      </w:r>
      <w:r>
        <w:rPr>
          <w:rFonts w:ascii="Times New Roman"/>
          <w:b w:val="false"/>
          <w:i w:val="false"/>
          <w:color w:val="000000"/>
          <w:sz w:val="28"/>
        </w:rPr>
        <w:t xml:space="preserve">
      </w:t>
      </w:r>
      <w:r>
        <w:rPr>
          <w:rFonts w:ascii="Times New Roman"/>
          <w:b w:val="false"/>
          <w:i w:val="false"/>
          <w:color w:val="000000"/>
          <w:sz w:val="28"/>
        </w:rPr>
        <w:t xml:space="preserve">Прием осуществляется в порядке "электронной" очереди, по месту постоянной регистрации одного из родителей или по месту рождения ребенка без ускоренного обслуживания, возможно бронирование электронной очереди посредством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 Казахстан, прием заявления и выдача результата оказания государственной услуги осуществляется следующим рабочим днем. </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8"/>
    <w:bookmarkStart w:name="z109" w:id="9"/>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через Государственную корпорацию</w:t>
      </w:r>
    </w:p>
    <w:bookmarkEnd w:id="9"/>
    <w:bookmarkStart w:name="z110" w:id="10"/>
    <w:p>
      <w:pPr>
        <w:spacing w:after="0"/>
        <w:ind w:left="0"/>
        <w:jc w:val="both"/>
      </w:pPr>
      <w:r>
        <w:rPr>
          <w:rFonts w:ascii="Times New Roman"/>
          <w:b w:val="false"/>
          <w:i w:val="false"/>
          <w:color w:val="000000"/>
          <w:sz w:val="28"/>
        </w:rPr>
        <w:t>
      13.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12" w:id="11"/>
    <w:p>
      <w:pPr>
        <w:spacing w:after="0"/>
        <w:ind w:left="0"/>
        <w:jc w:val="left"/>
      </w:pPr>
      <w:r>
        <w:rPr>
          <w:rFonts w:ascii="Times New Roman"/>
          <w:b/>
          <w:i w:val="false"/>
          <w:color w:val="000000"/>
        </w:rPr>
        <w:t xml:space="preserve"> Перечень услугодателя</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9"/>
        <w:gridCol w:w="2301"/>
        <w:gridCol w:w="6807"/>
        <w:gridCol w:w="1703"/>
      </w:tblGrid>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2"/>
          <w:p>
            <w:pPr>
              <w:spacing w:after="20"/>
              <w:ind w:left="20"/>
              <w:jc w:val="both"/>
            </w:pPr>
            <w:r>
              <w:rPr>
                <w:rFonts w:ascii="Times New Roman"/>
                <w:b w:val="false"/>
                <w:i w:val="false"/>
                <w:color w:val="000000"/>
                <w:sz w:val="20"/>
              </w:rPr>
              <w:t>
Наименование отдела</w:t>
            </w:r>
          </w:p>
          <w:bookmarkEnd w:id="12"/>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3"/>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13"/>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4"/>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14"/>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5"/>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15"/>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6"/>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16"/>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7"/>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17"/>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8"/>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18"/>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9"/>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19"/>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20"/>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20"/>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21"/>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21"/>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22"/>
          <w:p>
            <w:pPr>
              <w:spacing w:after="20"/>
              <w:ind w:left="20"/>
              <w:jc w:val="both"/>
            </w:pPr>
            <w:r>
              <w:rPr>
                <w:rFonts w:ascii="Times New Roman"/>
                <w:b w:val="false"/>
                <w:i w:val="false"/>
                <w:color w:val="000000"/>
                <w:sz w:val="20"/>
              </w:rPr>
              <w:t>
Государственное учреждение "Аппарат акима имени Габита Мусрепова Северо-Казахстанской области"</w:t>
            </w:r>
          </w:p>
          <w:bookmarkEnd w:id="22"/>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23"/>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23"/>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24"/>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24"/>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25"/>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25"/>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26"/>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26"/>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29" w:id="27"/>
    <w:p>
      <w:pPr>
        <w:spacing w:after="0"/>
        <w:ind w:left="0"/>
        <w:jc w:val="left"/>
      </w:pPr>
      <w:r>
        <w:rPr>
          <w:rFonts w:ascii="Times New Roman"/>
          <w:b/>
          <w:i w:val="false"/>
          <w:color w:val="000000"/>
        </w:rPr>
        <w:t xml:space="preserve"> Перечень Государственной корпорации</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0"/>
        <w:gridCol w:w="2000"/>
        <w:gridCol w:w="4500"/>
        <w:gridCol w:w="1960"/>
      </w:tblGrid>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28"/>
          <w:p>
            <w:pPr>
              <w:spacing w:after="20"/>
              <w:ind w:left="20"/>
              <w:jc w:val="both"/>
            </w:pPr>
            <w:r>
              <w:rPr>
                <w:rFonts w:ascii="Times New Roman"/>
                <w:b w:val="false"/>
                <w:i w:val="false"/>
                <w:color w:val="000000"/>
                <w:sz w:val="20"/>
              </w:rPr>
              <w:t>
Наименование Государственной корпорации</w:t>
            </w:r>
          </w:p>
          <w:bookmarkEnd w:id="28"/>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29"/>
          <w:p>
            <w:pPr>
              <w:spacing w:after="20"/>
              <w:ind w:left="20"/>
              <w:jc w:val="both"/>
            </w:pPr>
            <w:r>
              <w:rPr>
                <w:rFonts w:ascii="Times New Roman"/>
                <w:b w:val="false"/>
                <w:i w:val="false"/>
                <w:color w:val="000000"/>
                <w:sz w:val="20"/>
              </w:rPr>
              <w:t xml:space="preserve">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Ауэзова, 157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30"/>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30"/>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Конституции Казахстана, 72</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31"/>
          <w:p>
            <w:pPr>
              <w:spacing w:after="20"/>
              <w:ind w:left="20"/>
              <w:jc w:val="both"/>
            </w:pPr>
            <w:r>
              <w:rPr>
                <w:rFonts w:ascii="Times New Roman"/>
                <w:b w:val="false"/>
                <w:i w:val="false"/>
                <w:color w:val="000000"/>
                <w:sz w:val="20"/>
              </w:rPr>
              <w:t xml:space="preserve">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1"/>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Сыздыкова, 4</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32"/>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2"/>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33"/>
          <w:p>
            <w:pPr>
              <w:spacing w:after="20"/>
              <w:ind w:left="20"/>
              <w:jc w:val="both"/>
            </w:pPr>
            <w:r>
              <w:rPr>
                <w:rFonts w:ascii="Times New Roman"/>
                <w:b w:val="false"/>
                <w:i w:val="false"/>
                <w:color w:val="000000"/>
                <w:sz w:val="20"/>
              </w:rPr>
              <w:t xml:space="preserve">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3"/>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 улица Труда, 11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34"/>
          <w:p>
            <w:pPr>
              <w:spacing w:after="20"/>
              <w:ind w:left="20"/>
              <w:jc w:val="both"/>
            </w:pPr>
            <w:r>
              <w:rPr>
                <w:rFonts w:ascii="Times New Roman"/>
                <w:b w:val="false"/>
                <w:i w:val="false"/>
                <w:color w:val="000000"/>
                <w:sz w:val="20"/>
              </w:rPr>
              <w:t xml:space="preserve">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4"/>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6</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35"/>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5"/>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36"/>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37"/>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аул Бесколь, улица Институтская, 1А</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38"/>
          <w:p>
            <w:pPr>
              <w:spacing w:after="20"/>
              <w:ind w:left="20"/>
              <w:jc w:val="both"/>
            </w:pPr>
            <w:r>
              <w:rPr>
                <w:rFonts w:ascii="Times New Roman"/>
                <w:b w:val="false"/>
                <w:i w:val="false"/>
                <w:color w:val="000000"/>
                <w:sz w:val="20"/>
              </w:rPr>
              <w:t xml:space="preserve">
Отдел района Магжана Жумабаева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8"/>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 город Булаево, улица Юбилейная, 62</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39"/>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9"/>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40"/>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0"/>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41"/>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1"/>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42"/>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2"/>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43"/>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43"/>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47" w:id="44"/>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44"/>
    <w:bookmarkStart w:name="z14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46"/>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корпорцию</w:t>
      </w:r>
    </w:p>
    <w:bookmarkEnd w:id="46"/>
    <w:bookmarkStart w:name="z15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48"/>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48"/>
    <w:bookmarkStart w:name="z15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14 июня 2016 года № 213</w:t>
            </w:r>
          </w:p>
        </w:tc>
      </w:tr>
    </w:tbl>
    <w:bookmarkStart w:name="z164" w:id="50"/>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bookmarkEnd w:id="50"/>
    <w:bookmarkStart w:name="z165" w:id="51"/>
    <w:p>
      <w:pPr>
        <w:spacing w:after="0"/>
        <w:ind w:left="0"/>
        <w:jc w:val="left"/>
      </w:pPr>
      <w:r>
        <w:rPr>
          <w:rFonts w:ascii="Times New Roman"/>
          <w:b/>
          <w:i w:val="false"/>
          <w:color w:val="000000"/>
        </w:rPr>
        <w:t xml:space="preserve"> 1. Общие положения</w:t>
      </w:r>
    </w:p>
    <w:bookmarkEnd w:id="51"/>
    <w:bookmarkStart w:name="z166" w:id="52"/>
    <w:p>
      <w:pPr>
        <w:spacing w:after="0"/>
        <w:ind w:left="0"/>
        <w:jc w:val="both"/>
      </w:pPr>
      <w:r>
        <w:rPr>
          <w:rFonts w:ascii="Times New Roman"/>
          <w:b w:val="false"/>
          <w:i w:val="false"/>
          <w:color w:val="000000"/>
          <w:sz w:val="28"/>
        </w:rPr>
        <w:t xml:space="preserve">
      1. Регламент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 (далее Регламент) разработан на основании стандарта государственной услуги "Регистрация брака (супружества), в том числе внесение изменений, дополнений и исправлений в акты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"Регистрация брака (супружества), в том числе внесение изменений, дополнений и исправлений в акты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МИО районов и города областного значения, городов районного значения, акимов сельских округов;</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За регистрацию заключения брака взимается государственная пошлина в размере 1 (одного) месячного расчетного показателя (далее – МРП).</w:t>
      </w:r>
      <w:r>
        <w:br/>
      </w:r>
      <w:r>
        <w:rPr>
          <w:rFonts w:ascii="Times New Roman"/>
          <w:b w:val="false"/>
          <w:i w:val="false"/>
          <w:color w:val="000000"/>
          <w:sz w:val="28"/>
        </w:rPr>
        <w:t xml:space="preserve">
      </w:t>
      </w:r>
      <w:r>
        <w:rPr>
          <w:rFonts w:ascii="Times New Roman"/>
          <w:b w:val="false"/>
          <w:i w:val="false"/>
          <w:color w:val="000000"/>
          <w:sz w:val="28"/>
        </w:rPr>
        <w:t xml:space="preserve">За выдачу свидетельства в связи с изменением, дополнением, исправлением и восстановлением записи акта о заключении браке взимается государственная пошлина в размере – 0,5 МРП. </w:t>
      </w:r>
      <w:r>
        <w:br/>
      </w:r>
      <w:r>
        <w:rPr>
          <w:rFonts w:ascii="Times New Roman"/>
          <w:b w:val="false"/>
          <w:i w:val="false"/>
          <w:color w:val="000000"/>
          <w:sz w:val="28"/>
        </w:rPr>
        <w:t xml:space="preserve">
      </w:t>
      </w:r>
      <w:r>
        <w:rPr>
          <w:rFonts w:ascii="Times New Roman"/>
          <w:b w:val="false"/>
          <w:i w:val="false"/>
          <w:color w:val="000000"/>
          <w:sz w:val="28"/>
        </w:rPr>
        <w:t xml:space="preserve">Сумма государственной пошлины исчисляется по ставкам, в соответствии со </w:t>
      </w:r>
      <w:r>
        <w:rPr>
          <w:rFonts w:ascii="Times New Roman"/>
          <w:b w:val="false"/>
          <w:i w:val="false"/>
          <w:color w:val="000000"/>
          <w:sz w:val="28"/>
        </w:rPr>
        <w:t>статьей 537</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услугодателем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 xml:space="preserve">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(далее-ЭЦП) уполномоченного лица услугодателя,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52"/>
    <w:bookmarkStart w:name="z181" w:id="5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3"/>
    <w:bookmarkStart w:name="z182" w:id="5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заключения брака (супружества) при обращении услугополучателя к услугодателю:</w:t>
      </w:r>
      <w:r>
        <w:br/>
      </w:r>
      <w:r>
        <w:rPr>
          <w:rFonts w:ascii="Times New Roman"/>
          <w:b w:val="false"/>
          <w:i w:val="false"/>
          <w:color w:val="000000"/>
          <w:sz w:val="28"/>
        </w:rPr>
        <w:t xml:space="preserve">
      </w:t>
      </w:r>
      <w:r>
        <w:rPr>
          <w:rFonts w:ascii="Times New Roman"/>
          <w:b w:val="false"/>
          <w:i w:val="false"/>
          <w:color w:val="000000"/>
          <w:sz w:val="28"/>
        </w:rPr>
        <w:t>1) заявление о вступлении в брак (супружество) (далее - заявление) по форме согласно приложению 1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услугополучателей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3) документ, подтверждающий уплату в бюджет государственной пошлины;</w:t>
      </w:r>
      <w:r>
        <w:br/>
      </w:r>
      <w:r>
        <w:rPr>
          <w:rFonts w:ascii="Times New Roman"/>
          <w:b w:val="false"/>
          <w:i w:val="false"/>
          <w:color w:val="000000"/>
          <w:sz w:val="28"/>
        </w:rPr>
        <w:t xml:space="preserve">
      </w:t>
      </w:r>
      <w:r>
        <w:rPr>
          <w:rFonts w:ascii="Times New Roman"/>
          <w:b w:val="false"/>
          <w:i w:val="false"/>
          <w:color w:val="000000"/>
          <w:sz w:val="28"/>
        </w:rPr>
        <w:t>иностранцы дополнительно представляют:</w:t>
      </w:r>
      <w:r>
        <w:br/>
      </w:r>
      <w:r>
        <w:rPr>
          <w:rFonts w:ascii="Times New Roman"/>
          <w:b w:val="false"/>
          <w:i w:val="false"/>
          <w:color w:val="000000"/>
          <w:sz w:val="28"/>
        </w:rPr>
        <w:t xml:space="preserve">
      </w:t>
      </w:r>
      <w:r>
        <w:rPr>
          <w:rFonts w:ascii="Times New Roman"/>
          <w:b w:val="false"/>
          <w:i w:val="false"/>
          <w:color w:val="000000"/>
          <w:sz w:val="28"/>
        </w:rPr>
        <w:t>4) справку о брачной правоспособности;</w:t>
      </w:r>
      <w:r>
        <w:br/>
      </w:r>
      <w:r>
        <w:rPr>
          <w:rFonts w:ascii="Times New Roman"/>
          <w:b w:val="false"/>
          <w:i w:val="false"/>
          <w:color w:val="000000"/>
          <w:sz w:val="28"/>
        </w:rPr>
        <w:t xml:space="preserve">
      </w:t>
      </w:r>
      <w:r>
        <w:rPr>
          <w:rFonts w:ascii="Times New Roman"/>
          <w:b w:val="false"/>
          <w:i w:val="false"/>
          <w:color w:val="000000"/>
          <w:sz w:val="28"/>
        </w:rPr>
        <w:t>5) иностранец, постоянно проживающий в Республике Казахстан, предъявляет вид на жительство иностранца в Республике Казахстан. Иностранец, временно пребывающий в Республике Казахстан предъявляет документ, выданный органом внутренних дел Республики Казахстан, разрешающий временное проживание в Республике Казахстан. Лицо без гражданства, постоянно проживающее в Республике Казахстан, предъявляет удостоверение лица без гражданства с отметкой органов внутренних дел Республики Казахстан о регистрации по месту жительства. Лицо без гражданства, временно пребывающее в Республике Казахстан, предъявляет документ, удостоверяющий его личность, выданный компетентными органами страны его проживания и зарегистрированный в органах внутренних дел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Наряду с предъявлением документов, удостоверяющих личность, представляют нотариально засвидетельствованный перевод их текста на государственном или русском языке.</w:t>
      </w:r>
      <w:r>
        <w:br/>
      </w:r>
      <w:r>
        <w:rPr>
          <w:rFonts w:ascii="Times New Roman"/>
          <w:b w:val="false"/>
          <w:i w:val="false"/>
          <w:color w:val="000000"/>
          <w:sz w:val="28"/>
        </w:rPr>
        <w:t xml:space="preserve">
      </w:t>
      </w:r>
      <w:r>
        <w:rPr>
          <w:rFonts w:ascii="Times New Roman"/>
          <w:b w:val="false"/>
          <w:i w:val="false"/>
          <w:color w:val="000000"/>
          <w:sz w:val="28"/>
        </w:rPr>
        <w:t>6) в случае необходимости – разрешение на брак (супружество) от компетентного органа государства, гражданином которого он является.</w:t>
      </w:r>
      <w:r>
        <w:br/>
      </w:r>
      <w:r>
        <w:rPr>
          <w:rFonts w:ascii="Times New Roman"/>
          <w:b w:val="false"/>
          <w:i w:val="false"/>
          <w:color w:val="000000"/>
          <w:sz w:val="28"/>
        </w:rPr>
        <w:t xml:space="preserve">
      </w:t>
      </w:r>
      <w:r>
        <w:rPr>
          <w:rFonts w:ascii="Times New Roman"/>
          <w:b w:val="false"/>
          <w:i w:val="false"/>
          <w:color w:val="000000"/>
          <w:sz w:val="28"/>
        </w:rPr>
        <w:t xml:space="preserve">При необходимости сокращения или продления срока регистрации брака (супружества) установленного законодательством дополнительно представляется документ, подтверждающий основания сокращения или продления срока: справка врачебно-квалификационной комиссии о беременности, справка о состоянии здоровья, справки, подтверждающие другие особые обстоятельства. </w:t>
      </w:r>
      <w:r>
        <w:br/>
      </w:r>
      <w:r>
        <w:rPr>
          <w:rFonts w:ascii="Times New Roman"/>
          <w:b w:val="false"/>
          <w:i w:val="false"/>
          <w:color w:val="000000"/>
          <w:sz w:val="28"/>
        </w:rPr>
        <w:t xml:space="preserve">
      </w:t>
      </w:r>
      <w:r>
        <w:rPr>
          <w:rFonts w:ascii="Times New Roman"/>
          <w:b w:val="false"/>
          <w:i w:val="false"/>
          <w:color w:val="000000"/>
          <w:sz w:val="28"/>
        </w:rPr>
        <w:t xml:space="preserve">При необходимости снижения брачного (супружеского) возраста установленного законодательством дополнительно представляется: </w:t>
      </w:r>
      <w:r>
        <w:br/>
      </w:r>
      <w:r>
        <w:rPr>
          <w:rFonts w:ascii="Times New Roman"/>
          <w:b w:val="false"/>
          <w:i w:val="false"/>
          <w:color w:val="000000"/>
          <w:sz w:val="28"/>
        </w:rPr>
        <w:t xml:space="preserve">
      </w:t>
      </w:r>
      <w:r>
        <w:rPr>
          <w:rFonts w:ascii="Times New Roman"/>
          <w:b w:val="false"/>
          <w:i w:val="false"/>
          <w:color w:val="000000"/>
          <w:sz w:val="28"/>
        </w:rPr>
        <w:t>1) заявление о снижении брачного (супружеского) возраста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2) документы, подтверждающие необходимость снижения установленного брачного возраста: справка врачебно-квалификационной комиссии о беременности или копии свидетельств о рождении и об установлении отцовства общего ребенка (оригинал для идентификации);</w:t>
      </w:r>
      <w:r>
        <w:br/>
      </w:r>
      <w:r>
        <w:rPr>
          <w:rFonts w:ascii="Times New Roman"/>
          <w:b w:val="false"/>
          <w:i w:val="false"/>
          <w:color w:val="000000"/>
          <w:sz w:val="28"/>
        </w:rPr>
        <w:t xml:space="preserve">
      </w:t>
      </w:r>
      <w:r>
        <w:rPr>
          <w:rFonts w:ascii="Times New Roman"/>
          <w:b w:val="false"/>
          <w:i w:val="false"/>
          <w:color w:val="000000"/>
          <w:sz w:val="28"/>
        </w:rPr>
        <w:t>3) согласие законных представителей лиц, вступающих в брак (супружество) не достигших брачного возраста;</w:t>
      </w:r>
      <w:r>
        <w:br/>
      </w:r>
      <w:r>
        <w:rPr>
          <w:rFonts w:ascii="Times New Roman"/>
          <w:b w:val="false"/>
          <w:i w:val="false"/>
          <w:color w:val="000000"/>
          <w:sz w:val="28"/>
        </w:rPr>
        <w:t xml:space="preserve">
      </w:t>
      </w:r>
      <w:r>
        <w:rPr>
          <w:rFonts w:ascii="Times New Roman"/>
          <w:b w:val="false"/>
          <w:i w:val="false"/>
          <w:color w:val="000000"/>
          <w:sz w:val="28"/>
        </w:rPr>
        <w:t>4) документы, подтверждающие полномочия законных представителей.</w:t>
      </w:r>
      <w:r>
        <w:br/>
      </w:r>
      <w:r>
        <w:rPr>
          <w:rFonts w:ascii="Times New Roman"/>
          <w:b w:val="false"/>
          <w:i w:val="false"/>
          <w:color w:val="000000"/>
          <w:sz w:val="28"/>
        </w:rPr>
        <w:t xml:space="preserve">
      </w:t>
      </w:r>
      <w:r>
        <w:rPr>
          <w:rFonts w:ascii="Times New Roman"/>
          <w:b w:val="false"/>
          <w:i w:val="false"/>
          <w:color w:val="000000"/>
          <w:sz w:val="28"/>
        </w:rPr>
        <w:t>При наличии предшествующих браков (супружеств) предоставляются подтверждающие документы для проверки данных.</w:t>
      </w:r>
      <w:r>
        <w:br/>
      </w:r>
      <w:r>
        <w:rPr>
          <w:rFonts w:ascii="Times New Roman"/>
          <w:b w:val="false"/>
          <w:i w:val="false"/>
          <w:color w:val="000000"/>
          <w:sz w:val="28"/>
        </w:rPr>
        <w:t xml:space="preserve">
      </w:t>
      </w:r>
      <w:r>
        <w:rPr>
          <w:rFonts w:ascii="Times New Roman"/>
          <w:b w:val="false"/>
          <w:i w:val="false"/>
          <w:color w:val="000000"/>
          <w:sz w:val="28"/>
        </w:rPr>
        <w:t>Услугодатель сверяет подлинность оригиналов документов со сведениями, представленными из государственных информационных систем государственных органов, после чего возвращает оригиналы услугополучателю.</w:t>
      </w:r>
      <w:r>
        <w:br/>
      </w:r>
      <w:r>
        <w:rPr>
          <w:rFonts w:ascii="Times New Roman"/>
          <w:b w:val="false"/>
          <w:i w:val="false"/>
          <w:color w:val="000000"/>
          <w:sz w:val="28"/>
        </w:rPr>
        <w:t xml:space="preserve">
      </w:t>
      </w:r>
      <w:r>
        <w:rPr>
          <w:rFonts w:ascii="Times New Roman"/>
          <w:b w:val="false"/>
          <w:i w:val="false"/>
          <w:color w:val="000000"/>
          <w:sz w:val="28"/>
        </w:rPr>
        <w:t>На портал (для первичной регистрации брака граждан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1) электронное заявление, удостоверенный ЭЦП услугополучателей, обоих лиц, вступающих в брак.</w:t>
      </w:r>
      <w:r>
        <w:br/>
      </w:r>
      <w:r>
        <w:rPr>
          <w:rFonts w:ascii="Times New Roman"/>
          <w:b w:val="false"/>
          <w:i w:val="false"/>
          <w:color w:val="000000"/>
          <w:sz w:val="28"/>
        </w:rPr>
        <w:t xml:space="preserve">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браке (супружестве):</w:t>
      </w:r>
      <w:r>
        <w:br/>
      </w:r>
      <w:r>
        <w:rPr>
          <w:rFonts w:ascii="Times New Roman"/>
          <w:b w:val="false"/>
          <w:i w:val="false"/>
          <w:color w:val="000000"/>
          <w:sz w:val="28"/>
        </w:rPr>
        <w:t xml:space="preserve">
      </w:t>
      </w:r>
      <w:r>
        <w:rPr>
          <w:rFonts w:ascii="Times New Roman"/>
          <w:b w:val="false"/>
          <w:i w:val="false"/>
          <w:color w:val="000000"/>
          <w:sz w:val="28"/>
        </w:rPr>
        <w:t>1) заявление о внесении изменений, дополнений и исправлений в имеющиеся записи актов гражданского состояния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2) свидетельство о регистрации заключения брака (супружества), в случае, утери оригинала свидетельства – справка о регистрации заключения брака (супружества);</w:t>
      </w:r>
      <w:r>
        <w:br/>
      </w:r>
      <w:r>
        <w:rPr>
          <w:rFonts w:ascii="Times New Roman"/>
          <w:b w:val="false"/>
          <w:i w:val="false"/>
          <w:color w:val="000000"/>
          <w:sz w:val="28"/>
        </w:rPr>
        <w:t xml:space="preserve">
      </w:t>
      </w:r>
      <w:r>
        <w:rPr>
          <w:rFonts w:ascii="Times New Roman"/>
          <w:b w:val="false"/>
          <w:i w:val="false"/>
          <w:color w:val="000000"/>
          <w:sz w:val="28"/>
        </w:rPr>
        <w:t>3) документы, подтверждающие необходимость внесения изменения, дополнения и исправления;</w:t>
      </w:r>
      <w:r>
        <w:br/>
      </w:r>
      <w:r>
        <w:rPr>
          <w:rFonts w:ascii="Times New Roman"/>
          <w:b w:val="false"/>
          <w:i w:val="false"/>
          <w:color w:val="000000"/>
          <w:sz w:val="28"/>
        </w:rPr>
        <w:t xml:space="preserve">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xml:space="preserve">
      </w:t>
      </w:r>
      <w:r>
        <w:rPr>
          <w:rFonts w:ascii="Times New Roman"/>
          <w:b w:val="false"/>
          <w:i w:val="false"/>
          <w:color w:val="000000"/>
          <w:sz w:val="28"/>
        </w:rPr>
        <w:t>5) документ, подтверждающий полномочия представителя.</w:t>
      </w:r>
      <w:r>
        <w:br/>
      </w:r>
      <w:r>
        <w:rPr>
          <w:rFonts w:ascii="Times New Roman"/>
          <w:b w:val="false"/>
          <w:i w:val="false"/>
          <w:color w:val="000000"/>
          <w:sz w:val="28"/>
        </w:rPr>
        <w:t xml:space="preserve">
      </w:t>
      </w:r>
      <w:r>
        <w:rPr>
          <w:rFonts w:ascii="Times New Roman"/>
          <w:b w:val="false"/>
          <w:i w:val="false"/>
          <w:color w:val="000000"/>
          <w:sz w:val="28"/>
        </w:rPr>
        <w:t>Документы, которые выданы или засвидетельствованы компетентным учреждением иностранного государства либо специально на то уполномоченным лицом, в пределах его компетенции и по установленной форме скрепленные гербовой печатью иностранного государства, принимаются только после прохождения процедуры специального удостоверения (легализации либо апостилирования).</w:t>
      </w:r>
      <w:r>
        <w:br/>
      </w:r>
      <w:r>
        <w:rPr>
          <w:rFonts w:ascii="Times New Roman"/>
          <w:b w:val="false"/>
          <w:i w:val="false"/>
          <w:color w:val="000000"/>
          <w:sz w:val="28"/>
        </w:rPr>
        <w:t xml:space="preserve">
      </w:t>
      </w:r>
      <w:r>
        <w:rPr>
          <w:rFonts w:ascii="Times New Roman"/>
          <w:b w:val="false"/>
          <w:i w:val="false"/>
          <w:color w:val="000000"/>
          <w:sz w:val="28"/>
        </w:rPr>
        <w:t>При приеме необходимых документов для получения государственной услуги услугополучателю выдается отрывной талон о приеме соответствующих документов.</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и передает руководителю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налагает резолюцию, определяет ответственного исполнителя услугодателя и передает для исполнения- 20 (двадцать)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пакет документов, готовит проект результата оказания государственной услуги и передает руководителю услугодателя:</w:t>
      </w:r>
      <w:r>
        <w:br/>
      </w:r>
      <w:r>
        <w:rPr>
          <w:rFonts w:ascii="Times New Roman"/>
          <w:b w:val="false"/>
          <w:i w:val="false"/>
          <w:color w:val="000000"/>
          <w:sz w:val="28"/>
        </w:rPr>
        <w:t xml:space="preserve">
      </w:t>
      </w:r>
      <w:r>
        <w:rPr>
          <w:rFonts w:ascii="Times New Roman"/>
          <w:b w:val="false"/>
          <w:i w:val="false"/>
          <w:color w:val="000000"/>
          <w:sz w:val="28"/>
        </w:rPr>
        <w:t>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r>
        <w:br/>
      </w:r>
      <w:r>
        <w:rPr>
          <w:rFonts w:ascii="Times New Roman"/>
          <w:b w:val="false"/>
          <w:i w:val="false"/>
          <w:color w:val="000000"/>
          <w:sz w:val="28"/>
        </w:rPr>
        <w:t xml:space="preserve">
      </w:t>
      </w:r>
      <w:r>
        <w:rPr>
          <w:rFonts w:ascii="Times New Roman"/>
          <w:b w:val="false"/>
          <w:i w:val="false"/>
          <w:color w:val="000000"/>
          <w:sz w:val="28"/>
        </w:rPr>
        <w:t>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r>
        <w:br/>
      </w:r>
      <w:r>
        <w:rPr>
          <w:rFonts w:ascii="Times New Roman"/>
          <w:b w:val="false"/>
          <w:i w:val="false"/>
          <w:color w:val="000000"/>
          <w:sz w:val="28"/>
        </w:rPr>
        <w:t xml:space="preserve">
      </w:t>
      </w:r>
      <w:r>
        <w:rPr>
          <w:rFonts w:ascii="Times New Roman"/>
          <w:b w:val="false"/>
          <w:i w:val="false"/>
          <w:color w:val="000000"/>
          <w:sz w:val="28"/>
        </w:rPr>
        <w:t>Внесение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 15 (пятнадать) минут.</w:t>
      </w:r>
      <w:r>
        <w:br/>
      </w:r>
      <w:r>
        <w:rPr>
          <w:rFonts w:ascii="Times New Roman"/>
          <w:b w:val="false"/>
          <w:i w:val="false"/>
          <w:color w:val="000000"/>
          <w:sz w:val="28"/>
        </w:rPr>
        <w:t xml:space="preserve">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руководителем услугодателя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54"/>
    <w:bookmarkStart w:name="z225" w:id="5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5"/>
    <w:bookmarkStart w:name="z226" w:id="56"/>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и передает руководителю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налагает резолюцию, определяет ответственного исполнителя услугодателя и передает для исполнения- 20 (двадцать)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пакет документов, готовит проект результата оказания государственной услуги и передает руководителю услугодателя:</w:t>
      </w:r>
      <w:r>
        <w:br/>
      </w:r>
      <w:r>
        <w:rPr>
          <w:rFonts w:ascii="Times New Roman"/>
          <w:b w:val="false"/>
          <w:i w:val="false"/>
          <w:color w:val="000000"/>
          <w:sz w:val="28"/>
        </w:rPr>
        <w:t xml:space="preserve">
      </w:t>
      </w:r>
      <w:r>
        <w:rPr>
          <w:rFonts w:ascii="Times New Roman"/>
          <w:b w:val="false"/>
          <w:i w:val="false"/>
          <w:color w:val="000000"/>
          <w:sz w:val="28"/>
        </w:rPr>
        <w:t>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r>
        <w:br/>
      </w:r>
      <w:r>
        <w:rPr>
          <w:rFonts w:ascii="Times New Roman"/>
          <w:b w:val="false"/>
          <w:i w:val="false"/>
          <w:color w:val="000000"/>
          <w:sz w:val="28"/>
        </w:rPr>
        <w:t xml:space="preserve">
      </w:t>
      </w:r>
      <w:r>
        <w:rPr>
          <w:rFonts w:ascii="Times New Roman"/>
          <w:b w:val="false"/>
          <w:i w:val="false"/>
          <w:color w:val="000000"/>
          <w:sz w:val="28"/>
        </w:rPr>
        <w:t>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r>
        <w:br/>
      </w:r>
      <w:r>
        <w:rPr>
          <w:rFonts w:ascii="Times New Roman"/>
          <w:b w:val="false"/>
          <w:i w:val="false"/>
          <w:color w:val="000000"/>
          <w:sz w:val="28"/>
        </w:rPr>
        <w:t xml:space="preserve">
      </w:t>
      </w:r>
      <w:r>
        <w:rPr>
          <w:rFonts w:ascii="Times New Roman"/>
          <w:b w:val="false"/>
          <w:i w:val="false"/>
          <w:color w:val="000000"/>
          <w:sz w:val="28"/>
        </w:rPr>
        <w:t>Внесение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Основаниями для отказа в регистрации заключения брака (супружества) в случае подачи заявления являются: </w:t>
      </w:r>
      <w:r>
        <w:br/>
      </w:r>
      <w:r>
        <w:rPr>
          <w:rFonts w:ascii="Times New Roman"/>
          <w:b w:val="false"/>
          <w:i w:val="false"/>
          <w:color w:val="000000"/>
          <w:sz w:val="28"/>
        </w:rPr>
        <w:t xml:space="preserve">
      </w:t>
      </w:r>
      <w:r>
        <w:rPr>
          <w:rFonts w:ascii="Times New Roman"/>
          <w:b w:val="false"/>
          <w:i w:val="false"/>
          <w:color w:val="000000"/>
          <w:sz w:val="28"/>
        </w:rPr>
        <w:t>1) лицами одного пола;</w:t>
      </w:r>
      <w:r>
        <w:br/>
      </w:r>
      <w:r>
        <w:rPr>
          <w:rFonts w:ascii="Times New Roman"/>
          <w:b w:val="false"/>
          <w:i w:val="false"/>
          <w:color w:val="000000"/>
          <w:sz w:val="28"/>
        </w:rPr>
        <w:t xml:space="preserve">
      </w:t>
      </w:r>
      <w:r>
        <w:rPr>
          <w:rFonts w:ascii="Times New Roman"/>
          <w:b w:val="false"/>
          <w:i w:val="false"/>
          <w:color w:val="000000"/>
          <w:sz w:val="28"/>
        </w:rPr>
        <w:t>2) из которых хотя бы одно лицо уже состоит в другом зарегистрированном браке (супружестве);</w:t>
      </w:r>
      <w:r>
        <w:br/>
      </w:r>
      <w:r>
        <w:rPr>
          <w:rFonts w:ascii="Times New Roman"/>
          <w:b w:val="false"/>
          <w:i w:val="false"/>
          <w:color w:val="000000"/>
          <w:sz w:val="28"/>
        </w:rPr>
        <w:t xml:space="preserve">
      </w:t>
      </w:r>
      <w:r>
        <w:rPr>
          <w:rFonts w:ascii="Times New Roman"/>
          <w:b w:val="false"/>
          <w:i w:val="false"/>
          <w:color w:val="000000"/>
          <w:sz w:val="28"/>
        </w:rPr>
        <w:t>3) между близкими родственниками;</w:t>
      </w:r>
      <w:r>
        <w:br/>
      </w:r>
      <w:r>
        <w:rPr>
          <w:rFonts w:ascii="Times New Roman"/>
          <w:b w:val="false"/>
          <w:i w:val="false"/>
          <w:color w:val="000000"/>
          <w:sz w:val="28"/>
        </w:rPr>
        <w:t xml:space="preserve">
      </w:t>
      </w:r>
      <w:r>
        <w:rPr>
          <w:rFonts w:ascii="Times New Roman"/>
          <w:b w:val="false"/>
          <w:i w:val="false"/>
          <w:color w:val="000000"/>
          <w:sz w:val="28"/>
        </w:rPr>
        <w:t>4) между усыновителями и усыновленными, детьми усыновителей и усыновленными детьми;</w:t>
      </w:r>
      <w:r>
        <w:br/>
      </w:r>
      <w:r>
        <w:rPr>
          <w:rFonts w:ascii="Times New Roman"/>
          <w:b w:val="false"/>
          <w:i w:val="false"/>
          <w:color w:val="000000"/>
          <w:sz w:val="28"/>
        </w:rPr>
        <w:t xml:space="preserve">
      </w:t>
      </w:r>
      <w:r>
        <w:rPr>
          <w:rFonts w:ascii="Times New Roman"/>
          <w:b w:val="false"/>
          <w:i w:val="false"/>
          <w:color w:val="000000"/>
          <w:sz w:val="28"/>
        </w:rPr>
        <w:t>5) лицами, хотя бы одно из которых признано недееспособным вследствие психического заболевания или слабоумия по решению суда, вступившему в законную силу;</w:t>
      </w:r>
      <w:r>
        <w:br/>
      </w:r>
      <w:r>
        <w:rPr>
          <w:rFonts w:ascii="Times New Roman"/>
          <w:b w:val="false"/>
          <w:i w:val="false"/>
          <w:color w:val="000000"/>
          <w:sz w:val="28"/>
        </w:rPr>
        <w:t xml:space="preserve">
      </w:t>
      </w:r>
      <w:r>
        <w:rPr>
          <w:rFonts w:ascii="Times New Roman"/>
          <w:b w:val="false"/>
          <w:i w:val="false"/>
          <w:color w:val="000000"/>
          <w:sz w:val="28"/>
        </w:rPr>
        <w:t>6) через представителя;</w:t>
      </w:r>
      <w:r>
        <w:br/>
      </w:r>
      <w:r>
        <w:rPr>
          <w:rFonts w:ascii="Times New Roman"/>
          <w:b w:val="false"/>
          <w:i w:val="false"/>
          <w:color w:val="000000"/>
          <w:sz w:val="28"/>
        </w:rPr>
        <w:t xml:space="preserve">
      </w:t>
      </w:r>
      <w:r>
        <w:rPr>
          <w:rFonts w:ascii="Times New Roman"/>
          <w:b w:val="false"/>
          <w:i w:val="false"/>
          <w:color w:val="000000"/>
          <w:sz w:val="28"/>
        </w:rPr>
        <w:t>7) в случае установления факта предоставления заведомо ложных сведений;</w:t>
      </w:r>
      <w:r>
        <w:br/>
      </w:r>
      <w:r>
        <w:rPr>
          <w:rFonts w:ascii="Times New Roman"/>
          <w:b w:val="false"/>
          <w:i w:val="false"/>
          <w:color w:val="000000"/>
          <w:sz w:val="28"/>
        </w:rPr>
        <w:t xml:space="preserve">
      </w:t>
      </w:r>
      <w:r>
        <w:rPr>
          <w:rFonts w:ascii="Times New Roman"/>
          <w:b w:val="false"/>
          <w:i w:val="false"/>
          <w:color w:val="000000"/>
          <w:sz w:val="28"/>
        </w:rPr>
        <w:t xml:space="preserve">8) если регистрирующий орган располагает доказательствами, подтверждающими наличие обстоятельств препятствующих заключению брака (супружества). </w:t>
      </w:r>
    </w:p>
    <w:bookmarkEnd w:id="56"/>
    <w:bookmarkStart w:name="z249" w:id="57"/>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57"/>
    <w:bookmarkStart w:name="z250" w:id="58"/>
    <w:p>
      <w:pPr>
        <w:spacing w:after="0"/>
        <w:ind w:left="0"/>
        <w:jc w:val="both"/>
      </w:pPr>
      <w:r>
        <w:rPr>
          <w:rFonts w:ascii="Times New Roman"/>
          <w:b w:val="false"/>
          <w:i w:val="false"/>
          <w:color w:val="000000"/>
          <w:sz w:val="28"/>
        </w:rPr>
        <w:t xml:space="preserve">
      9. 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xml:space="preserve">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4 настоящего регламента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удостоверение (подписание) запроса на портале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в порядке очереди, без предварительной записи и ускоренного обслуживания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r>
        <w:br/>
      </w:r>
      <w:r>
        <w:rPr>
          <w:rFonts w:ascii="Times New Roman"/>
          <w:b w:val="false"/>
          <w:i w:val="false"/>
          <w:color w:val="000000"/>
          <w:sz w:val="28"/>
        </w:rPr>
        <w:t xml:space="preserve">
      </w:t>
      </w:r>
      <w:r>
        <w:rPr>
          <w:rFonts w:ascii="Times New Roman"/>
          <w:b w:val="false"/>
          <w:i w:val="false"/>
          <w:color w:val="000000"/>
          <w:sz w:val="28"/>
        </w:rPr>
        <w:t>10. Государственная услуга через некоммерческое акционерное общество Государственная корпорация "Правительство для граждан"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настоящего регламента.</w:t>
      </w:r>
    </w:p>
    <w:bookmarkEnd w:id="58"/>
    <w:bookmarkStart w:name="z259" w:id="59"/>
    <w:p>
      <w:pPr>
        <w:spacing w:after="0"/>
        <w:ind w:left="0"/>
        <w:jc w:val="left"/>
      </w:pPr>
      <w:r>
        <w:rPr>
          <w:rFonts w:ascii="Times New Roman"/>
          <w:b/>
          <w:i w:val="false"/>
          <w:color w:val="000000"/>
        </w:rPr>
        <w:t xml:space="preserve"> 5. Иные требования с учетом особенностей оказания осударственной услуги, в том числе оказываемой через Государственную корпорацию</w:t>
      </w:r>
    </w:p>
    <w:bookmarkEnd w:id="59"/>
    <w:bookmarkStart w:name="z260" w:id="60"/>
    <w:p>
      <w:pPr>
        <w:spacing w:after="0"/>
        <w:ind w:left="0"/>
        <w:jc w:val="both"/>
      </w:pPr>
      <w:r>
        <w:rPr>
          <w:rFonts w:ascii="Times New Roman"/>
          <w:b w:val="false"/>
          <w:i w:val="false"/>
          <w:color w:val="000000"/>
          <w:sz w:val="28"/>
        </w:rPr>
        <w:t>
      12.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r>
        <w:br/>
      </w:r>
      <w:r>
        <w:rPr>
          <w:rFonts w:ascii="Times New Roman"/>
          <w:b w:val="false"/>
          <w:i w:val="false"/>
          <w:color w:val="000000"/>
          <w:sz w:val="28"/>
        </w:rPr>
        <w:t xml:space="preserve">
      </w:t>
      </w:r>
      <w:r>
        <w:rPr>
          <w:rFonts w:ascii="Times New Roman"/>
          <w:b w:val="false"/>
          <w:i w:val="false"/>
          <w:color w:val="000000"/>
          <w:sz w:val="28"/>
        </w:rPr>
        <w:t>13. Адреса мест оказания государственной услуги размещены на интернет-ресурсах услугодателя и Государственной корпорации www.con.gov.kz.</w:t>
      </w:r>
      <w:r>
        <w:br/>
      </w:r>
      <w:r>
        <w:rPr>
          <w:rFonts w:ascii="Times New Roman"/>
          <w:b w:val="false"/>
          <w:i w:val="false"/>
          <w:color w:val="000000"/>
          <w:sz w:val="28"/>
        </w:rPr>
        <w:t xml:space="preserve">
      </w:t>
      </w:r>
      <w:r>
        <w:rPr>
          <w:rFonts w:ascii="Times New Roman"/>
          <w:b w:val="false"/>
          <w:i w:val="false"/>
          <w:color w:val="000000"/>
          <w:sz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 8 800 080 7777.</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tc>
      </w:tr>
    </w:tbl>
    <w:bookmarkStart w:name="z264" w:id="61"/>
    <w:p>
      <w:pPr>
        <w:spacing w:after="0"/>
        <w:ind w:left="0"/>
        <w:jc w:val="left"/>
      </w:pPr>
      <w:r>
        <w:rPr>
          <w:rFonts w:ascii="Times New Roman"/>
          <w:b/>
          <w:i w:val="false"/>
          <w:color w:val="000000"/>
        </w:rPr>
        <w:t xml:space="preserve"> Перечень услугодателя</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9"/>
        <w:gridCol w:w="2301"/>
        <w:gridCol w:w="6807"/>
        <w:gridCol w:w="1703"/>
      </w:tblGrid>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62"/>
          <w:p>
            <w:pPr>
              <w:spacing w:after="20"/>
              <w:ind w:left="20"/>
              <w:jc w:val="both"/>
            </w:pPr>
            <w:r>
              <w:rPr>
                <w:rFonts w:ascii="Times New Roman"/>
                <w:b w:val="false"/>
                <w:i w:val="false"/>
                <w:color w:val="000000"/>
                <w:sz w:val="20"/>
              </w:rPr>
              <w:t>
Наименование отдела</w:t>
            </w:r>
          </w:p>
          <w:bookmarkEnd w:id="62"/>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63"/>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63"/>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64"/>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64"/>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65"/>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65"/>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66"/>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66"/>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67"/>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67"/>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68"/>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68"/>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69"/>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69"/>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70"/>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70"/>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71"/>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71"/>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72"/>
          <w:p>
            <w:pPr>
              <w:spacing w:after="20"/>
              <w:ind w:left="20"/>
              <w:jc w:val="both"/>
            </w:pPr>
            <w:r>
              <w:rPr>
                <w:rFonts w:ascii="Times New Roman"/>
                <w:b w:val="false"/>
                <w:i w:val="false"/>
                <w:color w:val="000000"/>
                <w:sz w:val="20"/>
              </w:rPr>
              <w:t>
Государственное учреждение "Аппарат акима имени Габита Мусрепова Северо-Казахстанской области"</w:t>
            </w:r>
          </w:p>
          <w:bookmarkEnd w:id="72"/>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73"/>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73"/>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74"/>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74"/>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75"/>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75"/>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76"/>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76"/>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tc>
      </w:tr>
    </w:tbl>
    <w:bookmarkStart w:name="z281" w:id="77"/>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77"/>
    <w:bookmarkStart w:name="z282"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79"/>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79"/>
    <w:bookmarkStart w:name="z284"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Северо-Казахстанской области от 14 июня 2016 года № 213 </w:t>
            </w:r>
          </w:p>
        </w:tc>
      </w:tr>
    </w:tbl>
    <w:bookmarkStart w:name="z288" w:id="81"/>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81"/>
    <w:bookmarkStart w:name="z289" w:id="82"/>
    <w:p>
      <w:pPr>
        <w:spacing w:after="0"/>
        <w:ind w:left="0"/>
        <w:jc w:val="left"/>
      </w:pPr>
      <w:r>
        <w:rPr>
          <w:rFonts w:ascii="Times New Roman"/>
          <w:b/>
          <w:i w:val="false"/>
          <w:color w:val="000000"/>
        </w:rPr>
        <w:t xml:space="preserve"> 1. Общие положения</w:t>
      </w:r>
    </w:p>
    <w:bookmarkEnd w:id="82"/>
    <w:bookmarkStart w:name="z290" w:id="83"/>
    <w:p>
      <w:pPr>
        <w:spacing w:after="0"/>
        <w:ind w:left="0"/>
        <w:jc w:val="both"/>
      </w:pPr>
      <w:r>
        <w:rPr>
          <w:rFonts w:ascii="Times New Roman"/>
          <w:b w:val="false"/>
          <w:i w:val="false"/>
          <w:color w:val="000000"/>
          <w:sz w:val="28"/>
        </w:rPr>
        <w:t xml:space="preserve">
      1. Регламент государственной услуги "Выдача повторных свидетельств или справок о регистрации актов гражданского состояния" (далее Регламент) разработан на основании Стандарта государственной услуги "Выдача повторных свидетельств или справок о регистрации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услугодатели) перечень которых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 xml:space="preserve">1) некоммерческое акционерное общество "Государственная корпорация "Правительство для граждан" (далее – Государственная корпорация)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При истребовании повторных свидетельств или справок о регистрации актов гражданского состояния из зарубежья необходимо обращаться к услугодателю.</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в Государственной корпораци – выдача повторного свидетельства на бумажном носителе или справки о регистрации актов гражданского состояния в форме электронного документа, удостоверенного электронно-цифровой подписью (далее –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2) на портале:</w:t>
      </w:r>
      <w:r>
        <w:br/>
      </w:r>
      <w:r>
        <w:rPr>
          <w:rFonts w:ascii="Times New Roman"/>
          <w:b w:val="false"/>
          <w:i w:val="false"/>
          <w:color w:val="000000"/>
          <w:sz w:val="28"/>
        </w:rPr>
        <w:t xml:space="preserve">
      </w:t>
      </w:r>
      <w:r>
        <w:rPr>
          <w:rFonts w:ascii="Times New Roman"/>
          <w:b w:val="false"/>
          <w:i w:val="false"/>
          <w:color w:val="000000"/>
          <w:sz w:val="28"/>
        </w:rPr>
        <w:t>при получении повторного свидетельства – уведомление о приеме электронного заявления, в форме электронного документа, удостоверенного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получение уведомления в части подтверждения принятия заявления 1 (один) рабочий день. </w:t>
      </w:r>
      <w:r>
        <w:br/>
      </w:r>
      <w:r>
        <w:rPr>
          <w:rFonts w:ascii="Times New Roman"/>
          <w:b w:val="false"/>
          <w:i w:val="false"/>
          <w:color w:val="000000"/>
          <w:sz w:val="28"/>
        </w:rPr>
        <w:t xml:space="preserve">
      </w:t>
      </w:r>
      <w:r>
        <w:rPr>
          <w:rFonts w:ascii="Times New Roman"/>
          <w:b w:val="false"/>
          <w:i w:val="false"/>
          <w:color w:val="000000"/>
          <w:sz w:val="28"/>
        </w:rPr>
        <w:t xml:space="preserve">Форма предоставления результата оказания государственной услуги: бумажная. </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Сумма государственной пошлины взимается в следующих размерах:</w:t>
      </w:r>
      <w:r>
        <w:br/>
      </w:r>
      <w:r>
        <w:rPr>
          <w:rFonts w:ascii="Times New Roman"/>
          <w:b w:val="false"/>
          <w:i w:val="false"/>
          <w:color w:val="000000"/>
          <w:sz w:val="28"/>
        </w:rPr>
        <w:t xml:space="preserve">
      </w:t>
      </w:r>
      <w:r>
        <w:rPr>
          <w:rFonts w:ascii="Times New Roman"/>
          <w:b w:val="false"/>
          <w:i w:val="false"/>
          <w:color w:val="000000"/>
          <w:sz w:val="28"/>
        </w:rPr>
        <w:t>1) за выдачу повторных свидетельств о регистрации актов гражданского состояния – 1 месячный расчетный показатель (далее – МРП);</w:t>
      </w:r>
      <w:r>
        <w:br/>
      </w:r>
      <w:r>
        <w:rPr>
          <w:rFonts w:ascii="Times New Roman"/>
          <w:b w:val="false"/>
          <w:i w:val="false"/>
          <w:color w:val="000000"/>
          <w:sz w:val="28"/>
        </w:rPr>
        <w:t xml:space="preserve">
      </w:t>
      </w:r>
      <w:r>
        <w:rPr>
          <w:rFonts w:ascii="Times New Roman"/>
          <w:b w:val="false"/>
          <w:i w:val="false"/>
          <w:color w:val="000000"/>
          <w:sz w:val="28"/>
        </w:rPr>
        <w:t>2) за выдачу справок о регистрации актов гражданского состояния гражданам Республики Казахстан – 0,3 МРП;</w:t>
      </w:r>
      <w:r>
        <w:br/>
      </w:r>
      <w:r>
        <w:rPr>
          <w:rFonts w:ascii="Times New Roman"/>
          <w:b w:val="false"/>
          <w:i w:val="false"/>
          <w:color w:val="000000"/>
          <w:sz w:val="28"/>
        </w:rPr>
        <w:t xml:space="preserve">
      </w:t>
      </w:r>
      <w:r>
        <w:rPr>
          <w:rFonts w:ascii="Times New Roman"/>
          <w:b w:val="false"/>
          <w:i w:val="false"/>
          <w:color w:val="000000"/>
          <w:sz w:val="28"/>
        </w:rPr>
        <w:t>3) за истребование свидетельств о регистрации актов гражданского состояния из стран СНГ – 0,5 МРП;</w:t>
      </w:r>
      <w:r>
        <w:br/>
      </w:r>
      <w:r>
        <w:rPr>
          <w:rFonts w:ascii="Times New Roman"/>
          <w:b w:val="false"/>
          <w:i w:val="false"/>
          <w:color w:val="000000"/>
          <w:sz w:val="28"/>
        </w:rPr>
        <w:t xml:space="preserve">
      </w:t>
      </w:r>
      <w:r>
        <w:rPr>
          <w:rFonts w:ascii="Times New Roman"/>
          <w:b w:val="false"/>
          <w:i w:val="false"/>
          <w:color w:val="000000"/>
          <w:sz w:val="28"/>
        </w:rPr>
        <w:t>4) за истребование свидетельств о регистрации актов гражданского состояния из иностранных государств, за исключением стран СНГ – 1 МРП.</w:t>
      </w:r>
      <w:r>
        <w:br/>
      </w:r>
      <w:r>
        <w:rPr>
          <w:rFonts w:ascii="Times New Roman"/>
          <w:b w:val="false"/>
          <w:i w:val="false"/>
          <w:color w:val="000000"/>
          <w:sz w:val="28"/>
        </w:rPr>
        <w:t xml:space="preserve">
      </w:t>
      </w:r>
      <w:r>
        <w:rPr>
          <w:rFonts w:ascii="Times New Roman"/>
          <w:b w:val="false"/>
          <w:i w:val="false"/>
          <w:color w:val="000000"/>
          <w:sz w:val="28"/>
        </w:rPr>
        <w:t xml:space="preserve">Сумма государственной пошлины исчисляется по ставкам, в соответствии со </w:t>
      </w:r>
      <w:r>
        <w:rPr>
          <w:rFonts w:ascii="Times New Roman"/>
          <w:b w:val="false"/>
          <w:i w:val="false"/>
          <w:color w:val="000000"/>
          <w:sz w:val="28"/>
        </w:rPr>
        <w:t>статьей 537</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От уплаты государственной пошлины при регистрации актов гражданского состояния освобождаются при предъявлении подтверждающих документов:</w:t>
      </w:r>
      <w:r>
        <w:br/>
      </w:r>
      <w:r>
        <w:rPr>
          <w:rFonts w:ascii="Times New Roman"/>
          <w:b w:val="false"/>
          <w:i w:val="false"/>
          <w:color w:val="000000"/>
          <w:sz w:val="28"/>
        </w:rPr>
        <w:t xml:space="preserve">
      </w:t>
      </w:r>
      <w:r>
        <w:rPr>
          <w:rFonts w:ascii="Times New Roman"/>
          <w:b w:val="false"/>
          <w:i w:val="false"/>
          <w:color w:val="000000"/>
          <w:sz w:val="28"/>
        </w:rPr>
        <w:t>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w:t>
      </w:r>
      <w:r>
        <w:br/>
      </w:r>
      <w:r>
        <w:rPr>
          <w:rFonts w:ascii="Times New Roman"/>
          <w:b w:val="false"/>
          <w:i w:val="false"/>
          <w:color w:val="000000"/>
          <w:sz w:val="28"/>
        </w:rPr>
        <w:t xml:space="preserve">
      </w:t>
      </w:r>
      <w:r>
        <w:rPr>
          <w:rFonts w:ascii="Times New Roman"/>
          <w:b w:val="false"/>
          <w:i w:val="false"/>
          <w:color w:val="000000"/>
          <w:sz w:val="28"/>
        </w:rPr>
        <w:t>2) физические лица - за выдачу им свидетельств при изменении, дополнении, восстановлении и исправлении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3) физические лица - за выдачу им повторных или замену ранее выданных свидетельств о смерти родственников;</w:t>
      </w:r>
      <w:r>
        <w:br/>
      </w:r>
      <w:r>
        <w:rPr>
          <w:rFonts w:ascii="Times New Roman"/>
          <w:b w:val="false"/>
          <w:i w:val="false"/>
          <w:color w:val="000000"/>
          <w:sz w:val="28"/>
        </w:rPr>
        <w:t xml:space="preserve">
      </w:t>
      </w:r>
      <w:r>
        <w:rPr>
          <w:rFonts w:ascii="Times New Roman"/>
          <w:b w:val="false"/>
          <w:i w:val="false"/>
          <w:color w:val="000000"/>
          <w:sz w:val="28"/>
        </w:rPr>
        <w:t xml:space="preserve">4) физические лица - за выдачу повторных свидетельств о рождении в связи с усыновлением (удочерением) и установлением отцовства. </w:t>
      </w:r>
      <w:r>
        <w:br/>
      </w:r>
      <w:r>
        <w:rPr>
          <w:rFonts w:ascii="Times New Roman"/>
          <w:b w:val="false"/>
          <w:i w:val="false"/>
          <w:color w:val="000000"/>
          <w:sz w:val="28"/>
        </w:rPr>
        <w:t xml:space="preserve">
      </w:t>
      </w:r>
      <w:r>
        <w:rPr>
          <w:rFonts w:ascii="Times New Roman"/>
          <w:b w:val="false"/>
          <w:i w:val="false"/>
          <w:color w:val="000000"/>
          <w:sz w:val="28"/>
        </w:rPr>
        <w:t xml:space="preserve">В Государственной корпорации государственная пошлина оплачивается через банковские учреждения, которыми выдается платежный документ, подтверждающий размер и дату оплаты. </w:t>
      </w:r>
      <w:r>
        <w:br/>
      </w:r>
      <w:r>
        <w:rPr>
          <w:rFonts w:ascii="Times New Roman"/>
          <w:b w:val="false"/>
          <w:i w:val="false"/>
          <w:color w:val="000000"/>
          <w:sz w:val="28"/>
        </w:rPr>
        <w:t xml:space="preserve">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p>
    <w:bookmarkEnd w:id="83"/>
    <w:bookmarkStart w:name="z318" w:id="8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84"/>
    <w:bookmarkStart w:name="z319" w:id="85"/>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оказания государственной услуги при обращении услугополучателя либо его уполномоченного представителя в Государственную корпорацию:</w:t>
      </w:r>
      <w:r>
        <w:br/>
      </w:r>
      <w:r>
        <w:rPr>
          <w:rFonts w:ascii="Times New Roman"/>
          <w:b w:val="false"/>
          <w:i w:val="false"/>
          <w:color w:val="000000"/>
          <w:sz w:val="28"/>
        </w:rPr>
        <w:t xml:space="preserve">
      </w:t>
      </w:r>
      <w:r>
        <w:rPr>
          <w:rFonts w:ascii="Times New Roman"/>
          <w:b w:val="false"/>
          <w:i w:val="false"/>
          <w:color w:val="000000"/>
          <w:sz w:val="28"/>
        </w:rPr>
        <w:t>1) заявление о выдаче повторного свидетельства (справки) о рождении, заключении брака, расторжении брака, установлении отцовства (материнства), усыновлении (удочерении), перемене фамилии, имени, отчества, смерти и справки о брачной правоспособности по форме согласно приложению 1 Стандарта, исходя из вида документа который, необходимо получить услугополучателю;</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документ, подтверждающий уплату в бюджет государственной пошлины или документ, являющийся основанием для предоставления налоговых льгот, за исключением оплаты через платежный шлюз электронного правительства (далее-ПШЭП);</w:t>
      </w:r>
      <w:r>
        <w:br/>
      </w:r>
      <w:r>
        <w:rPr>
          <w:rFonts w:ascii="Times New Roman"/>
          <w:b w:val="false"/>
          <w:i w:val="false"/>
          <w:color w:val="000000"/>
          <w:sz w:val="28"/>
        </w:rPr>
        <w:t xml:space="preserve">
      </w:t>
      </w:r>
      <w:r>
        <w:rPr>
          <w:rFonts w:ascii="Times New Roman"/>
          <w:b w:val="false"/>
          <w:i w:val="false"/>
          <w:color w:val="000000"/>
          <w:sz w:val="28"/>
        </w:rPr>
        <w:t>4)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В случае подачи заявления о выдаче повторного свидетельства (справки) о смерти дополнительно прилагаются копии документов, подтверждающих родство с умершим. </w:t>
      </w:r>
      <w:r>
        <w:br/>
      </w:r>
      <w:r>
        <w:rPr>
          <w:rFonts w:ascii="Times New Roman"/>
          <w:b w:val="false"/>
          <w:i w:val="false"/>
          <w:color w:val="000000"/>
          <w:sz w:val="28"/>
        </w:rPr>
        <w:t xml:space="preserve">
      </w:t>
      </w:r>
      <w:r>
        <w:rPr>
          <w:rFonts w:ascii="Times New Roman"/>
          <w:b w:val="false"/>
          <w:i w:val="false"/>
          <w:color w:val="000000"/>
          <w:sz w:val="28"/>
        </w:rPr>
        <w:t>Справка о брачной правоспособности по форме согласно приложению 2 Стандарта, выдается услугодателем гражданам, постоянно проживающим либо ранее проживавшим на территории Республики Казахстан, для государственной регистрации заключения брака (супружества) за пределами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Проверка наличия актовой записи о государственной регистрации заключения брака (супружества) производится с шестнадцатилетнего возраста, если лицо до выезда за пределы Республики Казахстан постоянно проживало в одной административно-территориальной единице, в ином случае справка выдается с момента проживания на данной территории.</w:t>
      </w:r>
      <w:r>
        <w:br/>
      </w:r>
      <w:r>
        <w:rPr>
          <w:rFonts w:ascii="Times New Roman"/>
          <w:b w:val="false"/>
          <w:i w:val="false"/>
          <w:color w:val="000000"/>
          <w:sz w:val="28"/>
        </w:rPr>
        <w:t xml:space="preserve">
      </w:t>
      </w:r>
      <w:r>
        <w:rPr>
          <w:rFonts w:ascii="Times New Roman"/>
          <w:b w:val="false"/>
          <w:i w:val="false"/>
          <w:color w:val="000000"/>
          <w:sz w:val="28"/>
        </w:rPr>
        <w:t xml:space="preserve">Для получения справки о брачной правоспособности дополнительно прилагаются копии свидетельства о расторжении брака (супружества) или свидетельства о смерти супруга (супруги), если услугополучатель состоял в браке (супружестве) (свидетельства, выданные на основании актовых записей зарегистрированных, после 2008 года на территории Республики Казахстан не прилагаются). </w:t>
      </w:r>
      <w:r>
        <w:br/>
      </w:r>
      <w:r>
        <w:rPr>
          <w:rFonts w:ascii="Times New Roman"/>
          <w:b w:val="false"/>
          <w:i w:val="false"/>
          <w:color w:val="000000"/>
          <w:sz w:val="28"/>
        </w:rPr>
        <w:t xml:space="preserve">
      </w:t>
      </w:r>
      <w:r>
        <w:rPr>
          <w:rFonts w:ascii="Times New Roman"/>
          <w:b w:val="false"/>
          <w:i w:val="false"/>
          <w:color w:val="000000"/>
          <w:sz w:val="28"/>
        </w:rPr>
        <w:t>При приеме документов работник Государственной корпорации сверяет копии документов, после чего возвращает оригиналы услугополучателю.</w:t>
      </w:r>
      <w:r>
        <w:br/>
      </w:r>
      <w:r>
        <w:rPr>
          <w:rFonts w:ascii="Times New Roman"/>
          <w:b w:val="false"/>
          <w:i w:val="false"/>
          <w:color w:val="000000"/>
          <w:sz w:val="28"/>
        </w:rPr>
        <w:t xml:space="preserve">
      </w:t>
      </w:r>
      <w:r>
        <w:rPr>
          <w:rFonts w:ascii="Times New Roman"/>
          <w:b w:val="false"/>
          <w:i w:val="false"/>
          <w:color w:val="000000"/>
          <w:sz w:val="28"/>
        </w:rPr>
        <w:t>Сведения о регистрации актов гражданского состояния, если регистрация была произведена после 2008 года на территории РК, а также о документах удостоверяющих личность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Повторные свидетельства о регистрации актов гражданского состояния, кроме свидетельств о смерти, выдаются лицам, в отношении которых составлена соответствующая актовая запись, а также лицу (поверенному) письменно (нотариально удостоверенная доверенность) уполномоченному для представительства от имени этого лица (доверителя).</w:t>
      </w:r>
      <w:r>
        <w:br/>
      </w:r>
      <w:r>
        <w:rPr>
          <w:rFonts w:ascii="Times New Roman"/>
          <w:b w:val="false"/>
          <w:i w:val="false"/>
          <w:color w:val="000000"/>
          <w:sz w:val="28"/>
        </w:rPr>
        <w:t xml:space="preserve">
      </w:t>
      </w:r>
      <w:r>
        <w:rPr>
          <w:rFonts w:ascii="Times New Roman"/>
          <w:b w:val="false"/>
          <w:i w:val="false"/>
          <w:color w:val="000000"/>
          <w:sz w:val="28"/>
        </w:rPr>
        <w:t>Повторное свидетельство о смерти выдается родственникам умерших, входящих в круг наследников.</w:t>
      </w:r>
      <w:r>
        <w:br/>
      </w:r>
      <w:r>
        <w:rPr>
          <w:rFonts w:ascii="Times New Roman"/>
          <w:b w:val="false"/>
          <w:i w:val="false"/>
          <w:color w:val="000000"/>
          <w:sz w:val="28"/>
        </w:rPr>
        <w:t xml:space="preserve">
      </w:t>
      </w:r>
      <w:r>
        <w:rPr>
          <w:rFonts w:ascii="Times New Roman"/>
          <w:b w:val="false"/>
          <w:i w:val="false"/>
          <w:color w:val="000000"/>
          <w:sz w:val="28"/>
        </w:rPr>
        <w:t>Документы, которые выданы или засвидетельствованы компетентным учреждением иностранного государства либо специально на то уполномоченным лицом, в пределах его компетенции, скрепленные гербовой печатью иностранного государства, принимаются только после прохождения процедуры специального удостоверения (легализации либо апостилирования).</w:t>
      </w:r>
      <w:r>
        <w:br/>
      </w:r>
      <w:r>
        <w:rPr>
          <w:rFonts w:ascii="Times New Roman"/>
          <w:b w:val="false"/>
          <w:i w:val="false"/>
          <w:color w:val="000000"/>
          <w:sz w:val="28"/>
        </w:rPr>
        <w:t xml:space="preserve">
      </w:t>
      </w:r>
      <w:r>
        <w:rPr>
          <w:rFonts w:ascii="Times New Roman"/>
          <w:b w:val="false"/>
          <w:i w:val="false"/>
          <w:color w:val="000000"/>
          <w:sz w:val="28"/>
        </w:rPr>
        <w:t>При обращении на портал:</w:t>
      </w:r>
      <w:r>
        <w:br/>
      </w:r>
      <w:r>
        <w:rPr>
          <w:rFonts w:ascii="Times New Roman"/>
          <w:b w:val="false"/>
          <w:i w:val="false"/>
          <w:color w:val="000000"/>
          <w:sz w:val="28"/>
        </w:rPr>
        <w:t xml:space="preserve">
      </w:t>
      </w:r>
      <w:r>
        <w:rPr>
          <w:rFonts w:ascii="Times New Roman"/>
          <w:b w:val="false"/>
          <w:i w:val="false"/>
          <w:color w:val="000000"/>
          <w:sz w:val="28"/>
        </w:rPr>
        <w:t>1) электронное заявление, удостоверенное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2) оплата государственной пошлины через ПШЭП;</w:t>
      </w:r>
      <w:r>
        <w:br/>
      </w:r>
      <w:r>
        <w:rPr>
          <w:rFonts w:ascii="Times New Roman"/>
          <w:b w:val="false"/>
          <w:i w:val="false"/>
          <w:color w:val="000000"/>
          <w:sz w:val="28"/>
        </w:rPr>
        <w:t xml:space="preserve">
      </w:t>
      </w:r>
      <w:r>
        <w:rPr>
          <w:rFonts w:ascii="Times New Roman"/>
          <w:b w:val="false"/>
          <w:i w:val="false"/>
          <w:color w:val="000000"/>
          <w:sz w:val="28"/>
        </w:rPr>
        <w:t>3) документы услугополучателя в виде электронных копий, кроме случаев, если регистрация актов гражданского состояния произведена после 2008 года на территории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от работника Государственной корпорации, регистрирует заявление и передает услугодателю – 15 (пятнадцать) минуты;</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направляет ответственному исполнителю услугодателю для исполнения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пакет документов, готовит проект оказания государственной услуги и направляет руководителю услугодателя для подписания:</w:t>
      </w:r>
      <w:r>
        <w:br/>
      </w:r>
      <w:r>
        <w:rPr>
          <w:rFonts w:ascii="Times New Roman"/>
          <w:b w:val="false"/>
          <w:i w:val="false"/>
          <w:color w:val="000000"/>
          <w:sz w:val="28"/>
        </w:rPr>
        <w:t xml:space="preserve">
      </w:t>
      </w:r>
      <w:r>
        <w:rPr>
          <w:rFonts w:ascii="Times New Roman"/>
          <w:b w:val="false"/>
          <w:i w:val="false"/>
          <w:color w:val="000000"/>
          <w:sz w:val="28"/>
        </w:rPr>
        <w:t>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r>
        <w:br/>
      </w:r>
      <w:r>
        <w:rPr>
          <w:rFonts w:ascii="Times New Roman"/>
          <w:b w:val="false"/>
          <w:i w:val="false"/>
          <w:color w:val="000000"/>
          <w:sz w:val="28"/>
        </w:rPr>
        <w:t xml:space="preserve">
      </w:t>
      </w:r>
      <w:r>
        <w:rPr>
          <w:rFonts w:ascii="Times New Roman"/>
          <w:b w:val="false"/>
          <w:i w:val="false"/>
          <w:color w:val="000000"/>
          <w:sz w:val="28"/>
        </w:rPr>
        <w:t>при наличии электронной версии актовых записей в информационной системе регистрационный пункт "ЗАГС" и при наличии в архиве регистрирующего органа акта гражданского состояния государственная услуга оказывается - 5 (пять)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(пять) рабочий день, при необходимости направления запроса в другой регистрирующий орган срок оказания государственной услуги продлевается до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направляет работнику канцелярии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5) работник канцелярии услугодателя передает результат оказания государственной услуги работнику Государственной корпорации – 15 (пятнадцать) минут.</w:t>
      </w:r>
      <w:r>
        <w:br/>
      </w:r>
      <w:r>
        <w:rPr>
          <w:rFonts w:ascii="Times New Roman"/>
          <w:b w:val="false"/>
          <w:i w:val="false"/>
          <w:color w:val="000000"/>
          <w:sz w:val="28"/>
        </w:rPr>
        <w:t xml:space="preserve">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пакета документов;</w:t>
      </w:r>
      <w:r>
        <w:br/>
      </w:r>
      <w:r>
        <w:rPr>
          <w:rFonts w:ascii="Times New Roman"/>
          <w:b w:val="false"/>
          <w:i w:val="false"/>
          <w:color w:val="000000"/>
          <w:sz w:val="28"/>
        </w:rPr>
        <w:t xml:space="preserve">
      </w:t>
      </w:r>
      <w:r>
        <w:rPr>
          <w:rFonts w:ascii="Times New Roman"/>
          <w:b w:val="false"/>
          <w:i w:val="false"/>
          <w:color w:val="000000"/>
          <w:sz w:val="28"/>
        </w:rPr>
        <w:t>2) определение ответственного исполнителя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руководством услугодателя проекта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85"/>
    <w:bookmarkStart w:name="z353" w:id="8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6"/>
    <w:bookmarkStart w:name="z354" w:id="87"/>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от работника Государственной корпорации, регистрирует заявление и передает услугодателю – 15 (пятнадцать) минуты;</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направляет ответственному исполнителю услугодателю для исполнения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пакет документов, готовит проект оказания государственной услуги и направляет руководителю услугодателя для подписания:</w:t>
      </w:r>
      <w:r>
        <w:br/>
      </w:r>
      <w:r>
        <w:rPr>
          <w:rFonts w:ascii="Times New Roman"/>
          <w:b w:val="false"/>
          <w:i w:val="false"/>
          <w:color w:val="000000"/>
          <w:sz w:val="28"/>
        </w:rPr>
        <w:t xml:space="preserve">
      </w:t>
      </w:r>
      <w:r>
        <w:rPr>
          <w:rFonts w:ascii="Times New Roman"/>
          <w:b w:val="false"/>
          <w:i w:val="false"/>
          <w:color w:val="000000"/>
          <w:sz w:val="28"/>
        </w:rPr>
        <w:t>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r>
        <w:br/>
      </w:r>
      <w:r>
        <w:rPr>
          <w:rFonts w:ascii="Times New Roman"/>
          <w:b w:val="false"/>
          <w:i w:val="false"/>
          <w:color w:val="000000"/>
          <w:sz w:val="28"/>
        </w:rPr>
        <w:t xml:space="preserve">
      </w:t>
      </w:r>
      <w:r>
        <w:rPr>
          <w:rFonts w:ascii="Times New Roman"/>
          <w:b w:val="false"/>
          <w:i w:val="false"/>
          <w:color w:val="000000"/>
          <w:sz w:val="28"/>
        </w:rPr>
        <w:t>при наличии электронной версии актовых записей в информационной системе регистрационный пункт "ЗАГС" и при наличии в архиве регистрирующего органа акта гражданского состояния государственная услуга оказывается - 5 (пять)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(пять) рабочий день, при необходимости направления запроса в другой регистрирующий орган срок оказания государственной услуги продлевается до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направляет работнику канцелярии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5) работник канцелярии услугодателя передает результат оказания государственной услуги работнику Государственной корпорации – 15 (пятнадцать) минут.</w:t>
      </w:r>
    </w:p>
    <w:bookmarkEnd w:id="87"/>
    <w:bookmarkStart w:name="z367" w:id="88"/>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8"/>
    <w:bookmarkStart w:name="z368" w:id="89"/>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При приеме необходимых документов для оказания государственной услуги через Государственную корпорацию услугополучателю </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 – 15 (пятнадцать) минут;</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запрос в форме электронного документа, удостоверенный ЭЦП услугополучателя,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 оплата государственной пошлины через ПШЭП;</w:t>
      </w:r>
      <w:r>
        <w:br/>
      </w:r>
      <w:r>
        <w:rPr>
          <w:rFonts w:ascii="Times New Roman"/>
          <w:b w:val="false"/>
          <w:i w:val="false"/>
          <w:color w:val="000000"/>
          <w:sz w:val="28"/>
        </w:rPr>
        <w:t xml:space="preserve">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xml:space="preserve">
      </w:t>
      </w:r>
      <w:r>
        <w:rPr>
          <w:rFonts w:ascii="Times New Roman"/>
          <w:b w:val="false"/>
          <w:i w:val="false"/>
          <w:color w:val="000000"/>
          <w:sz w:val="28"/>
        </w:rPr>
        <w:t>3) выдача готовых документов при обращении через портал осуществляется услугодателем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xml:space="preserve">
      </w:t>
      </w:r>
      <w:r>
        <w:rPr>
          <w:rFonts w:ascii="Times New Roman"/>
          <w:b w:val="false"/>
          <w:i w:val="false"/>
          <w:color w:val="000000"/>
          <w:sz w:val="28"/>
        </w:rPr>
        <w:t xml:space="preserve">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p>
    <w:bookmarkEnd w:id="89"/>
    <w:bookmarkStart w:name="z380" w:id="90"/>
    <w:p>
      <w:pPr>
        <w:spacing w:after="0"/>
        <w:ind w:left="0"/>
        <w:jc w:val="left"/>
      </w:pPr>
      <w:r>
        <w:rPr>
          <w:rFonts w:ascii="Times New Roman"/>
          <w:b/>
          <w:i w:val="false"/>
          <w:color w:val="000000"/>
        </w:rPr>
        <w:t xml:space="preserve"> 6. Иные требования с учетом особенностей оказания государственной услуги, в том числе оказываемой через Государственную корпорацию</w:t>
      </w:r>
    </w:p>
    <w:bookmarkEnd w:id="90"/>
    <w:bookmarkStart w:name="z381" w:id="91"/>
    <w:p>
      <w:pPr>
        <w:spacing w:after="0"/>
        <w:ind w:left="0"/>
        <w:jc w:val="both"/>
      </w:pPr>
      <w:r>
        <w:rPr>
          <w:rFonts w:ascii="Times New Roman"/>
          <w:b w:val="false"/>
          <w:i w:val="false"/>
          <w:color w:val="000000"/>
          <w:sz w:val="28"/>
        </w:rPr>
        <w:t>
      12.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r>
        <w:br/>
      </w:r>
      <w:r>
        <w:rPr>
          <w:rFonts w:ascii="Times New Roman"/>
          <w:b w:val="false"/>
          <w:i w:val="false"/>
          <w:color w:val="000000"/>
          <w:sz w:val="28"/>
        </w:rPr>
        <w:t xml:space="preserve">
      </w:t>
      </w:r>
      <w:r>
        <w:rPr>
          <w:rFonts w:ascii="Times New Roman"/>
          <w:b w:val="false"/>
          <w:i w:val="false"/>
          <w:color w:val="000000"/>
          <w:sz w:val="28"/>
        </w:rPr>
        <w:t xml:space="preserve"> 13. Адреса мест оказания государственной услуги размещены на интернет-ресурсах услугодателя и Государственной корпорации www.con.gov.kz.</w:t>
      </w:r>
      <w:r>
        <w:br/>
      </w:r>
      <w:r>
        <w:rPr>
          <w:rFonts w:ascii="Times New Roman"/>
          <w:b w:val="false"/>
          <w:i w:val="false"/>
          <w:color w:val="000000"/>
          <w:sz w:val="28"/>
        </w:rPr>
        <w:t xml:space="preserve">
      </w:t>
      </w:r>
      <w:r>
        <w:rPr>
          <w:rFonts w:ascii="Times New Roman"/>
          <w:b w:val="false"/>
          <w:i w:val="false"/>
          <w:color w:val="000000"/>
          <w:sz w:val="28"/>
        </w:rPr>
        <w:t xml:space="preserve">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 8 800 080 7777.</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повторных свидетельств или справок о регистрации актов гражданского состояния"</w:t>
            </w:r>
          </w:p>
        </w:tc>
      </w:tr>
    </w:tbl>
    <w:bookmarkStart w:name="z385" w:id="92"/>
    <w:p>
      <w:pPr>
        <w:spacing w:after="0"/>
        <w:ind w:left="0"/>
        <w:jc w:val="left"/>
      </w:pPr>
      <w:r>
        <w:rPr>
          <w:rFonts w:ascii="Times New Roman"/>
          <w:b/>
          <w:i w:val="false"/>
          <w:color w:val="000000"/>
        </w:rPr>
        <w:t xml:space="preserve"> Перечень услугодателя</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93"/>
          <w:p>
            <w:pPr>
              <w:spacing w:after="20"/>
              <w:ind w:left="20"/>
              <w:jc w:val="both"/>
            </w:pPr>
            <w:r>
              <w:rPr>
                <w:rFonts w:ascii="Times New Roman"/>
                <w:b w:val="false"/>
                <w:i w:val="false"/>
                <w:color w:val="000000"/>
                <w:sz w:val="20"/>
              </w:rPr>
              <w:t>
Наименование отдела</w:t>
            </w:r>
          </w:p>
          <w:bookmarkEnd w:id="9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94"/>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9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95"/>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9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96"/>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9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97"/>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9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98"/>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9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99"/>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9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100"/>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10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101"/>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10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102"/>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10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103"/>
          <w:p>
            <w:pPr>
              <w:spacing w:after="20"/>
              <w:ind w:left="20"/>
              <w:jc w:val="both"/>
            </w:pPr>
            <w:r>
              <w:rPr>
                <w:rFonts w:ascii="Times New Roman"/>
                <w:b w:val="false"/>
                <w:i w:val="false"/>
                <w:color w:val="000000"/>
                <w:sz w:val="20"/>
              </w:rPr>
              <w:t>
Государственное учреждение "Аппарат акима района имени Габита Мусрепова Северо-Казахстанской области"</w:t>
            </w:r>
          </w:p>
          <w:bookmarkEnd w:id="10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104"/>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10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105"/>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10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106"/>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10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107"/>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10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повторных свидетельств или справок о регистрации актов гражданского состояния"</w:t>
            </w:r>
          </w:p>
        </w:tc>
      </w:tr>
    </w:tbl>
    <w:bookmarkStart w:name="z402" w:id="108"/>
    <w:p>
      <w:pPr>
        <w:spacing w:after="0"/>
        <w:ind w:left="0"/>
        <w:jc w:val="left"/>
      </w:pPr>
      <w:r>
        <w:rPr>
          <w:rFonts w:ascii="Times New Roman"/>
          <w:b/>
          <w:i w:val="false"/>
          <w:color w:val="000000"/>
        </w:rPr>
        <w:t xml:space="preserve"> Перечень Государственной корпорации </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109"/>
          <w:p>
            <w:pPr>
              <w:spacing w:after="20"/>
              <w:ind w:left="20"/>
              <w:jc w:val="both"/>
            </w:pPr>
            <w:r>
              <w:rPr>
                <w:rFonts w:ascii="Times New Roman"/>
                <w:b w:val="false"/>
                <w:i w:val="false"/>
                <w:color w:val="000000"/>
                <w:sz w:val="20"/>
              </w:rPr>
              <w:t>
Наименование Государственной корпорации обслуживания населения</w:t>
            </w:r>
          </w:p>
          <w:bookmarkEnd w:id="10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110"/>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1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111"/>
          <w:p>
            <w:pPr>
              <w:spacing w:after="20"/>
              <w:ind w:left="20"/>
              <w:jc w:val="both"/>
            </w:pPr>
            <w:r>
              <w:rPr>
                <w:rFonts w:ascii="Times New Roman"/>
                <w:b w:val="false"/>
                <w:i w:val="false"/>
                <w:color w:val="000000"/>
                <w:sz w:val="20"/>
              </w:rPr>
              <w:t xml:space="preserve">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1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Конституции Казахстана, 72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112"/>
          <w:p>
            <w:pPr>
              <w:spacing w:after="20"/>
              <w:ind w:left="20"/>
              <w:jc w:val="both"/>
            </w:pPr>
            <w:r>
              <w:rPr>
                <w:rFonts w:ascii="Times New Roman"/>
                <w:b w:val="false"/>
                <w:i w:val="false"/>
                <w:color w:val="000000"/>
                <w:sz w:val="20"/>
              </w:rPr>
              <w:t xml:space="preserve">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1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 улица Сыздыкова, 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113"/>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1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114"/>
          <w:p>
            <w:pPr>
              <w:spacing w:after="20"/>
              <w:ind w:left="20"/>
              <w:jc w:val="both"/>
            </w:pPr>
            <w:r>
              <w:rPr>
                <w:rFonts w:ascii="Times New Roman"/>
                <w:b w:val="false"/>
                <w:i w:val="false"/>
                <w:color w:val="000000"/>
                <w:sz w:val="20"/>
              </w:rPr>
              <w:t>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1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 улица Труда,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115"/>
          <w:p>
            <w:pPr>
              <w:spacing w:after="20"/>
              <w:ind w:left="20"/>
              <w:jc w:val="both"/>
            </w:pPr>
            <w:r>
              <w:rPr>
                <w:rFonts w:ascii="Times New Roman"/>
                <w:b w:val="false"/>
                <w:i w:val="false"/>
                <w:color w:val="000000"/>
                <w:sz w:val="20"/>
              </w:rPr>
              <w:t>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1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116"/>
          <w:p>
            <w:pPr>
              <w:spacing w:after="20"/>
              <w:ind w:left="20"/>
              <w:jc w:val="both"/>
            </w:pPr>
            <w:r>
              <w:rPr>
                <w:rFonts w:ascii="Times New Roman"/>
                <w:b w:val="false"/>
                <w:i w:val="false"/>
                <w:color w:val="000000"/>
                <w:sz w:val="20"/>
              </w:rPr>
              <w:t>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1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117"/>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1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118"/>
          <w:p>
            <w:pPr>
              <w:spacing w:after="20"/>
              <w:ind w:left="20"/>
              <w:jc w:val="both"/>
            </w:pPr>
            <w:r>
              <w:rPr>
                <w:rFonts w:ascii="Times New Roman"/>
                <w:b w:val="false"/>
                <w:i w:val="false"/>
                <w:color w:val="000000"/>
                <w:sz w:val="20"/>
              </w:rPr>
              <w:t>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1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w:t>
            </w:r>
            <w:r>
              <w:br/>
            </w:r>
            <w:r>
              <w:rPr>
                <w:rFonts w:ascii="Times New Roman"/>
                <w:b w:val="false"/>
                <w:i w:val="false"/>
                <w:color w:val="000000"/>
                <w:sz w:val="20"/>
              </w:rPr>
              <w:t>
1А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119"/>
          <w:p>
            <w:pPr>
              <w:spacing w:after="20"/>
              <w:ind w:left="20"/>
              <w:jc w:val="both"/>
            </w:pPr>
            <w:r>
              <w:rPr>
                <w:rFonts w:ascii="Times New Roman"/>
                <w:b w:val="false"/>
                <w:i w:val="false"/>
                <w:color w:val="000000"/>
                <w:sz w:val="20"/>
              </w:rPr>
              <w:t>
Отдел района Магжана Жумабаева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1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 город Булаево, улица Юбилейная, 62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120"/>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2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121"/>
          <w:p>
            <w:pPr>
              <w:spacing w:after="20"/>
              <w:ind w:left="20"/>
              <w:jc w:val="both"/>
            </w:pPr>
            <w:r>
              <w:rPr>
                <w:rFonts w:ascii="Times New Roman"/>
                <w:b w:val="false"/>
                <w:i w:val="false"/>
                <w:color w:val="000000"/>
                <w:sz w:val="20"/>
              </w:rPr>
              <w:t>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2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122"/>
          <w:p>
            <w:pPr>
              <w:spacing w:after="20"/>
              <w:ind w:left="20"/>
              <w:jc w:val="both"/>
            </w:pPr>
            <w:r>
              <w:rPr>
                <w:rFonts w:ascii="Times New Roman"/>
                <w:b w:val="false"/>
                <w:i w:val="false"/>
                <w:color w:val="000000"/>
                <w:sz w:val="20"/>
              </w:rPr>
              <w:t>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2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123"/>
          <w:p>
            <w:pPr>
              <w:spacing w:after="20"/>
              <w:ind w:left="20"/>
              <w:jc w:val="both"/>
            </w:pPr>
            <w:r>
              <w:rPr>
                <w:rFonts w:ascii="Times New Roman"/>
                <w:b w:val="false"/>
                <w:i w:val="false"/>
                <w:color w:val="000000"/>
                <w:sz w:val="20"/>
              </w:rPr>
              <w:t>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2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124"/>
          <w:p>
            <w:pPr>
              <w:spacing w:after="20"/>
              <w:ind w:left="20"/>
              <w:jc w:val="both"/>
            </w:pPr>
            <w:r>
              <w:rPr>
                <w:rFonts w:ascii="Times New Roman"/>
                <w:b w:val="false"/>
                <w:i w:val="false"/>
                <w:color w:val="000000"/>
                <w:sz w:val="20"/>
              </w:rPr>
              <w:t>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2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повторных свидетельств или справок о регистрации актов гражданского состояния"</w:t>
            </w:r>
          </w:p>
        </w:tc>
      </w:tr>
    </w:tbl>
    <w:bookmarkStart w:name="z420" w:id="125"/>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125"/>
    <w:bookmarkStart w:name="z421"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127"/>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127"/>
    <w:bookmarkStart w:name="z423"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Северо-Казахстанской области от 14 июня 2016 года № 213 </w:t>
            </w:r>
          </w:p>
        </w:tc>
      </w:tr>
    </w:tbl>
    <w:bookmarkStart w:name="z427" w:id="129"/>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129"/>
    <w:bookmarkStart w:name="z428" w:id="130"/>
    <w:p>
      <w:pPr>
        <w:spacing w:after="0"/>
        <w:ind w:left="0"/>
        <w:jc w:val="left"/>
      </w:pPr>
      <w:r>
        <w:rPr>
          <w:rFonts w:ascii="Times New Roman"/>
          <w:b/>
          <w:i w:val="false"/>
          <w:color w:val="000000"/>
        </w:rPr>
        <w:t xml:space="preserve"> 1. Общие положения</w:t>
      </w:r>
    </w:p>
    <w:bookmarkEnd w:id="130"/>
    <w:bookmarkStart w:name="z429" w:id="131"/>
    <w:p>
      <w:pPr>
        <w:spacing w:after="0"/>
        <w:ind w:left="0"/>
        <w:jc w:val="both"/>
      </w:pPr>
      <w:r>
        <w:rPr>
          <w:rFonts w:ascii="Times New Roman"/>
          <w:b w:val="false"/>
          <w:i w:val="false"/>
          <w:color w:val="000000"/>
          <w:sz w:val="28"/>
        </w:rPr>
        <w:t xml:space="preserve">
      1.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(далее Регламент) разработан на основании Стандарта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 МИО районов и города областного значения, городов районного значения, акимов сельских округов.</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свидетельство об установлении отцовства, повторное свидетельство об установлении отцовства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 xml:space="preserve">1) государственная регистрация установления отцовства оказывается бесплатно; </w:t>
      </w:r>
      <w:r>
        <w:br/>
      </w:r>
      <w:r>
        <w:rPr>
          <w:rFonts w:ascii="Times New Roman"/>
          <w:b w:val="false"/>
          <w:i w:val="false"/>
          <w:color w:val="000000"/>
          <w:sz w:val="28"/>
        </w:rPr>
        <w:t xml:space="preserve">
      </w:t>
      </w:r>
      <w:r>
        <w:rPr>
          <w:rFonts w:ascii="Times New Roman"/>
          <w:b w:val="false"/>
          <w:i w:val="false"/>
          <w:color w:val="000000"/>
          <w:sz w:val="28"/>
        </w:rPr>
        <w:t>2) за выдачу свидетельства об установлении отцовства в связи с изменением, дополнением, исправлением в записи акта об установлении отцовства взимается государственная пошлина в размере 0,5 месячного расчетного показателя.</w:t>
      </w:r>
    </w:p>
    <w:bookmarkEnd w:id="131"/>
    <w:bookmarkStart w:name="z438" w:id="13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2"/>
    <w:bookmarkStart w:name="z439" w:id="13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для регистрации установления отцовства по совместному заявлению родителей:</w:t>
      </w:r>
      <w:r>
        <w:br/>
      </w:r>
      <w:r>
        <w:rPr>
          <w:rFonts w:ascii="Times New Roman"/>
          <w:b w:val="false"/>
          <w:i w:val="false"/>
          <w:color w:val="000000"/>
          <w:sz w:val="28"/>
        </w:rPr>
        <w:t xml:space="preserve">
      </w:t>
      </w:r>
      <w:r>
        <w:rPr>
          <w:rFonts w:ascii="Times New Roman"/>
          <w:b w:val="false"/>
          <w:i w:val="false"/>
          <w:color w:val="000000"/>
          <w:sz w:val="28"/>
        </w:rPr>
        <w:t>1) заявление о государственной регистрации установления отцовства по форме согласно приложению 1 Стандарта;</w:t>
      </w:r>
      <w:r>
        <w:br/>
      </w:r>
      <w:r>
        <w:rPr>
          <w:rFonts w:ascii="Times New Roman"/>
          <w:b w:val="false"/>
          <w:i w:val="false"/>
          <w:color w:val="000000"/>
          <w:sz w:val="28"/>
        </w:rPr>
        <w:t xml:space="preserve">
      </w:t>
      </w:r>
      <w:r>
        <w:rPr>
          <w:rFonts w:ascii="Times New Roman"/>
          <w:b w:val="false"/>
          <w:i w:val="false"/>
          <w:color w:val="000000"/>
          <w:sz w:val="28"/>
        </w:rPr>
        <w:t>2) свидетельство о рождении ребенка, в случае подачи такого заявления до рождения ребенка – медицинская справка, подтверждающая беременность матери, выданная медицинской организацией или частнопрактикующим врачом. Если государственная регистрация установления отцовства производится одновременно с государственной регистрацией рождения, свидетельство о рождении ребенка не требуется;</w:t>
      </w:r>
      <w:r>
        <w:br/>
      </w:r>
      <w:r>
        <w:rPr>
          <w:rFonts w:ascii="Times New Roman"/>
          <w:b w:val="false"/>
          <w:i w:val="false"/>
          <w:color w:val="000000"/>
          <w:sz w:val="28"/>
        </w:rPr>
        <w:t xml:space="preserve">
      </w:t>
      </w:r>
      <w:r>
        <w:rPr>
          <w:rFonts w:ascii="Times New Roman"/>
          <w:b w:val="false"/>
          <w:i w:val="false"/>
          <w:color w:val="000000"/>
          <w:sz w:val="28"/>
        </w:rPr>
        <w:t>3) документ, удостоверяющий личность родителей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Для регистрации установления отцовства по заявлению отца ребенка в случаях смерти матери, объявления матери умершей, признания матери недееспособной вследствие психического заболевания или слабоумия, лишения либо ограничения матери в родительских правах, невозможности установления места жительства матери ребенка: </w:t>
      </w:r>
      <w:r>
        <w:br/>
      </w:r>
      <w:r>
        <w:rPr>
          <w:rFonts w:ascii="Times New Roman"/>
          <w:b w:val="false"/>
          <w:i w:val="false"/>
          <w:color w:val="000000"/>
          <w:sz w:val="28"/>
        </w:rPr>
        <w:t xml:space="preserve">
      </w:t>
      </w:r>
      <w:r>
        <w:rPr>
          <w:rFonts w:ascii="Times New Roman"/>
          <w:b w:val="false"/>
          <w:i w:val="false"/>
          <w:color w:val="000000"/>
          <w:sz w:val="28"/>
        </w:rPr>
        <w:t>1) заявление об установлении отцовства по заявлению лица, признающего себя отцом ребенка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2) документы, подтверждающие обстоятельства отсутствия матери в зависимости от основания указанного в заявлении отца: свидетельство о смерти матери; решение суда о признании матери недееспособной вследствие психического заболевания или слабоумия, об объявлении ее умершей, о лишении либо ограничении матери в родительских правах; справка о невозможности установить место жительства матери;</w:t>
      </w:r>
      <w:r>
        <w:br/>
      </w:r>
      <w:r>
        <w:rPr>
          <w:rFonts w:ascii="Times New Roman"/>
          <w:b w:val="false"/>
          <w:i w:val="false"/>
          <w:color w:val="000000"/>
          <w:sz w:val="28"/>
        </w:rPr>
        <w:t xml:space="preserve">
      </w:t>
      </w:r>
      <w:r>
        <w:rPr>
          <w:rFonts w:ascii="Times New Roman"/>
          <w:b w:val="false"/>
          <w:i w:val="false"/>
          <w:color w:val="000000"/>
          <w:sz w:val="28"/>
        </w:rPr>
        <w:t>3) документ, удостоверяющий личность родителя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Для регистрации установления отцовства на основании решения суда:</w:t>
      </w:r>
      <w:r>
        <w:br/>
      </w:r>
      <w:r>
        <w:rPr>
          <w:rFonts w:ascii="Times New Roman"/>
          <w:b w:val="false"/>
          <w:i w:val="false"/>
          <w:color w:val="000000"/>
          <w:sz w:val="28"/>
        </w:rPr>
        <w:t xml:space="preserve">
      </w:t>
      </w:r>
      <w:r>
        <w:rPr>
          <w:rFonts w:ascii="Times New Roman"/>
          <w:b w:val="false"/>
          <w:i w:val="false"/>
          <w:color w:val="000000"/>
          <w:sz w:val="28"/>
        </w:rPr>
        <w:t>1) заявление об установлении отцовства по решению суда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2) копия решения суда об установлении отцовства;</w:t>
      </w:r>
      <w:r>
        <w:br/>
      </w:r>
      <w:r>
        <w:rPr>
          <w:rFonts w:ascii="Times New Roman"/>
          <w:b w:val="false"/>
          <w:i w:val="false"/>
          <w:color w:val="000000"/>
          <w:sz w:val="28"/>
        </w:rPr>
        <w:t xml:space="preserve">
      </w:t>
      </w:r>
      <w:r>
        <w:rPr>
          <w:rFonts w:ascii="Times New Roman"/>
          <w:b w:val="false"/>
          <w:i w:val="false"/>
          <w:color w:val="000000"/>
          <w:sz w:val="28"/>
        </w:rPr>
        <w:t>3) свидетельство о рождении ребенка;</w:t>
      </w:r>
      <w:r>
        <w:br/>
      </w:r>
      <w:r>
        <w:rPr>
          <w:rFonts w:ascii="Times New Roman"/>
          <w:b w:val="false"/>
          <w:i w:val="false"/>
          <w:color w:val="000000"/>
          <w:sz w:val="28"/>
        </w:rPr>
        <w:t xml:space="preserve">
      </w:t>
      </w:r>
      <w:r>
        <w:rPr>
          <w:rFonts w:ascii="Times New Roman"/>
          <w:b w:val="false"/>
          <w:i w:val="false"/>
          <w:color w:val="000000"/>
          <w:sz w:val="28"/>
        </w:rPr>
        <w:t>4) в случае смерти одного из родителей, свидетельство о смерти;</w:t>
      </w:r>
      <w:r>
        <w:br/>
      </w:r>
      <w:r>
        <w:rPr>
          <w:rFonts w:ascii="Times New Roman"/>
          <w:b w:val="false"/>
          <w:i w:val="false"/>
          <w:color w:val="000000"/>
          <w:sz w:val="28"/>
        </w:rPr>
        <w:t xml:space="preserve">
      </w:t>
      </w:r>
      <w:r>
        <w:rPr>
          <w:rFonts w:ascii="Times New Roman"/>
          <w:b w:val="false"/>
          <w:i w:val="false"/>
          <w:color w:val="000000"/>
          <w:sz w:val="28"/>
        </w:rPr>
        <w:t>5) документ, удостоверяющий личность родителя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Для внесения изменений, дополнений и исправлений в актовую запись об установлении отцовства:</w:t>
      </w:r>
      <w:r>
        <w:br/>
      </w:r>
      <w:r>
        <w:rPr>
          <w:rFonts w:ascii="Times New Roman"/>
          <w:b w:val="false"/>
          <w:i w:val="false"/>
          <w:color w:val="000000"/>
          <w:sz w:val="28"/>
        </w:rPr>
        <w:t xml:space="preserve">
      </w:t>
      </w:r>
      <w:r>
        <w:rPr>
          <w:rFonts w:ascii="Times New Roman"/>
          <w:b w:val="false"/>
          <w:i w:val="false"/>
          <w:color w:val="000000"/>
          <w:sz w:val="28"/>
        </w:rPr>
        <w:t>1) заявление о внесении изменений, дополнений и исправлений по форме согласно приложению 4 Стандарта;</w:t>
      </w:r>
      <w:r>
        <w:br/>
      </w:r>
      <w:r>
        <w:rPr>
          <w:rFonts w:ascii="Times New Roman"/>
          <w:b w:val="false"/>
          <w:i w:val="false"/>
          <w:color w:val="000000"/>
          <w:sz w:val="28"/>
        </w:rPr>
        <w:t xml:space="preserve">
      </w:t>
      </w:r>
      <w:r>
        <w:rPr>
          <w:rFonts w:ascii="Times New Roman"/>
          <w:b w:val="false"/>
          <w:i w:val="false"/>
          <w:color w:val="000000"/>
          <w:sz w:val="28"/>
        </w:rPr>
        <w:t>2) свидетельство о рождении услугополучателя, в случае утери оригинала свидетельства – справка о регистрации рождения;</w:t>
      </w:r>
      <w:r>
        <w:br/>
      </w:r>
      <w:r>
        <w:rPr>
          <w:rFonts w:ascii="Times New Roman"/>
          <w:b w:val="false"/>
          <w:i w:val="false"/>
          <w:color w:val="000000"/>
          <w:sz w:val="28"/>
        </w:rPr>
        <w:t xml:space="preserve">
      </w:t>
      </w:r>
      <w:r>
        <w:rPr>
          <w:rFonts w:ascii="Times New Roman"/>
          <w:b w:val="false"/>
          <w:i w:val="false"/>
          <w:color w:val="000000"/>
          <w:sz w:val="28"/>
        </w:rPr>
        <w:t>3) свидетельство об установлении отцовства, в случае утери оригинала свидетельства – справка о регистрации установления отцовства;</w:t>
      </w:r>
      <w:r>
        <w:br/>
      </w:r>
      <w:r>
        <w:rPr>
          <w:rFonts w:ascii="Times New Roman"/>
          <w:b w:val="false"/>
          <w:i w:val="false"/>
          <w:color w:val="000000"/>
          <w:sz w:val="28"/>
        </w:rPr>
        <w:t xml:space="preserve">
      </w:t>
      </w:r>
      <w:r>
        <w:rPr>
          <w:rFonts w:ascii="Times New Roman"/>
          <w:b w:val="false"/>
          <w:i w:val="false"/>
          <w:color w:val="000000"/>
          <w:sz w:val="28"/>
        </w:rPr>
        <w:t>4) документы, подтверждающие необходимость внесения изменений, дополнений и исправлений;</w:t>
      </w:r>
      <w:r>
        <w:br/>
      </w:r>
      <w:r>
        <w:rPr>
          <w:rFonts w:ascii="Times New Roman"/>
          <w:b w:val="false"/>
          <w:i w:val="false"/>
          <w:color w:val="000000"/>
          <w:sz w:val="28"/>
        </w:rPr>
        <w:t xml:space="preserve">
      </w:t>
      </w:r>
      <w:r>
        <w:rPr>
          <w:rFonts w:ascii="Times New Roman"/>
          <w:b w:val="false"/>
          <w:i w:val="false"/>
          <w:color w:val="000000"/>
          <w:sz w:val="28"/>
        </w:rPr>
        <w:t>5)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xml:space="preserve">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7) в случае смерти одного из родителей, свидетельство о смерти;</w:t>
      </w:r>
      <w:r>
        <w:br/>
      </w:r>
      <w:r>
        <w:rPr>
          <w:rFonts w:ascii="Times New Roman"/>
          <w:b w:val="false"/>
          <w:i w:val="false"/>
          <w:color w:val="000000"/>
          <w:sz w:val="28"/>
        </w:rPr>
        <w:t xml:space="preserve">
      </w:t>
      </w:r>
      <w:r>
        <w:rPr>
          <w:rFonts w:ascii="Times New Roman"/>
          <w:b w:val="false"/>
          <w:i w:val="false"/>
          <w:color w:val="000000"/>
          <w:sz w:val="28"/>
        </w:rPr>
        <w:t>8) документ, удостоверяющий личность родителей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пакет документов, регистрирует заявление и передает руководителю услугодателя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1 (один) день;</w:t>
      </w:r>
      <w:r>
        <w:br/>
      </w:r>
      <w:r>
        <w:rPr>
          <w:rFonts w:ascii="Times New Roman"/>
          <w:b w:val="false"/>
          <w:i w:val="false"/>
          <w:color w:val="000000"/>
          <w:sz w:val="28"/>
        </w:rPr>
        <w:t xml:space="preserve">
      </w:t>
      </w:r>
      <w:r>
        <w:rPr>
          <w:rFonts w:ascii="Times New Roman"/>
          <w:b w:val="false"/>
          <w:i w:val="false"/>
          <w:color w:val="000000"/>
          <w:sz w:val="28"/>
        </w:rPr>
        <w:t>если запись акта о рождении находится в другом регионе, услугодателем истребуется копия актовой записи, в данном случае срок оказания государственной услуги продлевается на срок не более чем на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результата оказания государственной услуги и передает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услуполучателю- 20 (двадцать) минут.</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руководства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руководителем услугодателя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133"/>
    <w:bookmarkStart w:name="z477" w:id="13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34"/>
    <w:bookmarkStart w:name="z478" w:id="135"/>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пакет документов, регистрирует заявление и передает руководителю услугодателя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1 (один) день;</w:t>
      </w:r>
      <w:r>
        <w:br/>
      </w:r>
      <w:r>
        <w:rPr>
          <w:rFonts w:ascii="Times New Roman"/>
          <w:b w:val="false"/>
          <w:i w:val="false"/>
          <w:color w:val="000000"/>
          <w:sz w:val="28"/>
        </w:rPr>
        <w:t xml:space="preserve">
      </w:t>
      </w:r>
      <w:r>
        <w:rPr>
          <w:rFonts w:ascii="Times New Roman"/>
          <w:b w:val="false"/>
          <w:i w:val="false"/>
          <w:color w:val="000000"/>
          <w:sz w:val="28"/>
        </w:rPr>
        <w:t>если запись акта о рождении находится в другом регионе, услугодателем истребуется копия актовой записи, в данном случае срок оказания государственной услуги продлевается на срок не более чем на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подписывает результат оказания государственной услуги и передает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услуполучателю- 20 (двадцать) минут.</w:t>
      </w:r>
      <w:r>
        <w:br/>
      </w:r>
      <w:r>
        <w:rPr>
          <w:rFonts w:ascii="Times New Roman"/>
          <w:b w:val="false"/>
          <w:i w:val="false"/>
          <w:color w:val="000000"/>
          <w:sz w:val="28"/>
        </w:rPr>
        <w:t xml:space="preserve">
      </w:t>
      </w:r>
      <w:r>
        <w:rPr>
          <w:rFonts w:ascii="Times New Roman"/>
          <w:b w:val="false"/>
          <w:i w:val="false"/>
          <w:color w:val="000000"/>
          <w:sz w:val="28"/>
        </w:rPr>
        <w:t>При приеме необходимых документов на оказание государственной услуги работник услугодателя выдает услугополучателю расписку о приеме соответствующих документов с указанием:</w:t>
      </w:r>
      <w:r>
        <w:br/>
      </w:r>
      <w:r>
        <w:rPr>
          <w:rFonts w:ascii="Times New Roman"/>
          <w:b w:val="false"/>
          <w:i w:val="false"/>
          <w:color w:val="000000"/>
          <w:sz w:val="28"/>
        </w:rPr>
        <w:t xml:space="preserve">
      </w:t>
      </w:r>
      <w:r>
        <w:rPr>
          <w:rFonts w:ascii="Times New Roman"/>
          <w:b w:val="false"/>
          <w:i w:val="false"/>
          <w:color w:val="000000"/>
          <w:sz w:val="28"/>
        </w:rPr>
        <w:t>1) даты приема запроса;</w:t>
      </w:r>
      <w:r>
        <w:br/>
      </w:r>
      <w:r>
        <w:rPr>
          <w:rFonts w:ascii="Times New Roman"/>
          <w:b w:val="false"/>
          <w:i w:val="false"/>
          <w:color w:val="000000"/>
          <w:sz w:val="28"/>
        </w:rPr>
        <w:t xml:space="preserve">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xml:space="preserve">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xml:space="preserve">
      </w:t>
      </w:r>
      <w:r>
        <w:rPr>
          <w:rFonts w:ascii="Times New Roman"/>
          <w:b w:val="false"/>
          <w:i w:val="false"/>
          <w:color w:val="000000"/>
          <w:sz w:val="28"/>
        </w:rPr>
        <w:t>4) фамилии, имени, отчества специалиста, принявшего заявление на оформление документов.</w:t>
      </w:r>
    </w:p>
    <w:bookmarkEnd w:id="135"/>
    <w:bookmarkStart w:name="z495" w:id="136"/>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 </w:t>
      </w:r>
    </w:p>
    <w:bookmarkEnd w:id="136"/>
    <w:bookmarkStart w:name="z496" w:id="137"/>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www.egov.kz не оказывается.</w:t>
      </w:r>
    </w:p>
    <w:bookmarkEnd w:id="137"/>
    <w:bookmarkStart w:name="z497" w:id="138"/>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138"/>
    <w:bookmarkStart w:name="z498" w:id="139"/>
    <w:p>
      <w:pPr>
        <w:spacing w:after="0"/>
        <w:ind w:left="0"/>
        <w:jc w:val="both"/>
      </w:pPr>
      <w:r>
        <w:rPr>
          <w:rFonts w:ascii="Times New Roman"/>
          <w:b w:val="false"/>
          <w:i w:val="false"/>
          <w:color w:val="000000"/>
          <w:sz w:val="28"/>
        </w:rPr>
        <w:t>
      10.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контакт-центр по вопросам оказания государственных услуг "1414".</w:t>
      </w:r>
      <w:r>
        <w:br/>
      </w:r>
      <w:r>
        <w:rPr>
          <w:rFonts w:ascii="Times New Roman"/>
          <w:b w:val="false"/>
          <w:i w:val="false"/>
          <w:color w:val="000000"/>
          <w:sz w:val="28"/>
        </w:rPr>
        <w:t xml:space="preserve">
      </w:t>
      </w:r>
      <w:r>
        <w:rPr>
          <w:rFonts w:ascii="Times New Roman"/>
          <w:b w:val="false"/>
          <w:i w:val="false"/>
          <w:color w:val="000000"/>
          <w:sz w:val="28"/>
        </w:rPr>
        <w:t>13. Адреса мест оказания государственной услуги размещены на интернет-ресурсах услугодателя.</w:t>
      </w:r>
      <w:r>
        <w:br/>
      </w:r>
      <w:r>
        <w:rPr>
          <w:rFonts w:ascii="Times New Roman"/>
          <w:b w:val="false"/>
          <w:i w:val="false"/>
          <w:color w:val="000000"/>
          <w:sz w:val="28"/>
        </w:rPr>
        <w:t xml:space="preserve">
      </w:t>
      </w:r>
      <w:r>
        <w:rPr>
          <w:rFonts w:ascii="Times New Roman"/>
          <w:b w:val="false"/>
          <w:i w:val="false"/>
          <w:color w:val="000000"/>
          <w:sz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tc>
      </w:tr>
    </w:tbl>
    <w:bookmarkStart w:name="z502" w:id="140"/>
    <w:p>
      <w:pPr>
        <w:spacing w:after="0"/>
        <w:ind w:left="0"/>
        <w:jc w:val="left"/>
      </w:pPr>
      <w:r>
        <w:rPr>
          <w:rFonts w:ascii="Times New Roman"/>
          <w:b/>
          <w:i w:val="false"/>
          <w:color w:val="000000"/>
        </w:rPr>
        <w:t xml:space="preserve"> Перечень услугодателя</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141"/>
          <w:p>
            <w:pPr>
              <w:spacing w:after="20"/>
              <w:ind w:left="20"/>
              <w:jc w:val="both"/>
            </w:pPr>
            <w:r>
              <w:rPr>
                <w:rFonts w:ascii="Times New Roman"/>
                <w:b w:val="false"/>
                <w:i w:val="false"/>
                <w:color w:val="000000"/>
                <w:sz w:val="20"/>
              </w:rPr>
              <w:t>
Наименование отдела</w:t>
            </w:r>
          </w:p>
          <w:bookmarkEnd w:id="14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142"/>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14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143"/>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14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144"/>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14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145"/>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14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146"/>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14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147"/>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14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148"/>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14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149"/>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14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150"/>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15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151"/>
          <w:p>
            <w:pPr>
              <w:spacing w:after="20"/>
              <w:ind w:left="20"/>
              <w:jc w:val="both"/>
            </w:pPr>
            <w:r>
              <w:rPr>
                <w:rFonts w:ascii="Times New Roman"/>
                <w:b w:val="false"/>
                <w:i w:val="false"/>
                <w:color w:val="000000"/>
                <w:sz w:val="20"/>
              </w:rPr>
              <w:t>
Государственное учреждение "Аппарат акима района имени Габита Мусрепова Северо-Казахстанской области"</w:t>
            </w:r>
          </w:p>
          <w:bookmarkEnd w:id="15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152"/>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15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153"/>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15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154"/>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15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155"/>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15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tc>
      </w:tr>
    </w:tbl>
    <w:bookmarkStart w:name="z519" w:id="156"/>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156"/>
    <w:bookmarkStart w:name="z520"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14 июня 2016 года № 213</w:t>
            </w:r>
          </w:p>
        </w:tc>
      </w:tr>
    </w:tbl>
    <w:bookmarkStart w:name="z524" w:id="158"/>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158"/>
    <w:bookmarkStart w:name="z525" w:id="159"/>
    <w:p>
      <w:pPr>
        <w:spacing w:after="0"/>
        <w:ind w:left="0"/>
        <w:jc w:val="left"/>
      </w:pPr>
      <w:r>
        <w:rPr>
          <w:rFonts w:ascii="Times New Roman"/>
          <w:b/>
          <w:i w:val="false"/>
          <w:color w:val="000000"/>
        </w:rPr>
        <w:t xml:space="preserve"> 1. Общие положения</w:t>
      </w:r>
    </w:p>
    <w:bookmarkEnd w:id="159"/>
    <w:bookmarkStart w:name="z526" w:id="160"/>
    <w:p>
      <w:pPr>
        <w:spacing w:after="0"/>
        <w:ind w:left="0"/>
        <w:jc w:val="both"/>
      </w:pPr>
      <w:r>
        <w:rPr>
          <w:rFonts w:ascii="Times New Roman"/>
          <w:b w:val="false"/>
          <w:i w:val="false"/>
          <w:color w:val="000000"/>
          <w:sz w:val="28"/>
        </w:rPr>
        <w:t xml:space="preserve">
      1.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(далее Регламент) разработан на основании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xml:space="preserve">
      </w:t>
      </w:r>
      <w:r>
        <w:rPr>
          <w:rFonts w:ascii="Times New Roman"/>
          <w:b w:val="false"/>
          <w:i w:val="false"/>
          <w:color w:val="000000"/>
          <w:sz w:val="28"/>
        </w:rPr>
        <w:t xml:space="preserve">2) некоммерческое акционерное общество "Государственная корпорация "Правительство для граждан" (далее – Государственная корпорация) перечень которых указан в приложении </w:t>
      </w:r>
      <w:r>
        <w:rPr>
          <w:rFonts w:ascii="Times New Roman"/>
          <w:b w:val="false"/>
          <w:i w:val="false"/>
          <w:color w:val="000000"/>
          <w:sz w:val="28"/>
        </w:rPr>
        <w:t>2 к настоящему</w:t>
      </w:r>
      <w:r>
        <w:rPr>
          <w:rFonts w:ascii="Times New Roman"/>
          <w:b w:val="false"/>
          <w:i w:val="false"/>
          <w:color w:val="000000"/>
          <w:sz w:val="28"/>
        </w:rPr>
        <w:t xml:space="preserve"> Регламенту;</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свидетельство о государственной регистрации перемены имени, отчества, фамилии, повторное свидетельство о перемене имени, отчества, фамилии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электронной цифровой подписью (далее-ЭЦП) уполномоченного лица услугодателя в форме электронного документа.</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 xml:space="preserve">За регистрацию перемены имени, отчества, фамилии взимается государственная пошлина в размере – 2 (два) месячных расчетных показателя (далее – МРП). </w:t>
      </w:r>
      <w:r>
        <w:br/>
      </w:r>
      <w:r>
        <w:rPr>
          <w:rFonts w:ascii="Times New Roman"/>
          <w:b w:val="false"/>
          <w:i w:val="false"/>
          <w:color w:val="000000"/>
          <w:sz w:val="28"/>
        </w:rPr>
        <w:t xml:space="preserve">
      </w:t>
      </w:r>
      <w:r>
        <w:rPr>
          <w:rFonts w:ascii="Times New Roman"/>
          <w:b w:val="false"/>
          <w:i w:val="false"/>
          <w:color w:val="000000"/>
          <w:sz w:val="28"/>
        </w:rPr>
        <w:t xml:space="preserve">За выдачу свидетельства в связи с изменением, дополнением, исправлением и восстановлением записи акта о перемене имени, отчества, фамилии взимается государственная пошлина в размере – 0,5 МРП. </w:t>
      </w:r>
      <w:r>
        <w:br/>
      </w:r>
      <w:r>
        <w:rPr>
          <w:rFonts w:ascii="Times New Roman"/>
          <w:b w:val="false"/>
          <w:i w:val="false"/>
          <w:color w:val="000000"/>
          <w:sz w:val="28"/>
        </w:rPr>
        <w:t xml:space="preserve">
      </w:t>
      </w:r>
      <w:r>
        <w:rPr>
          <w:rFonts w:ascii="Times New Roman"/>
          <w:b w:val="false"/>
          <w:i w:val="false"/>
          <w:color w:val="000000"/>
          <w:sz w:val="28"/>
        </w:rPr>
        <w:t xml:space="preserve">Сумма государственной пошлины исчисляется по ставкам, в соответствии со </w:t>
      </w:r>
      <w:r>
        <w:rPr>
          <w:rFonts w:ascii="Times New Roman"/>
          <w:b w:val="false"/>
          <w:i w:val="false"/>
          <w:color w:val="000000"/>
          <w:sz w:val="28"/>
        </w:rPr>
        <w:t>статьей 537</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 xml:space="preserve">В Государственной корпорации государственная пошлина оплачивается через банковские учреждения, которыми выдается платежный документ, подтверждающий размер и дату оплаты. </w:t>
      </w:r>
      <w:r>
        <w:br/>
      </w:r>
      <w:r>
        <w:rPr>
          <w:rFonts w:ascii="Times New Roman"/>
          <w:b w:val="false"/>
          <w:i w:val="false"/>
          <w:color w:val="000000"/>
          <w:sz w:val="28"/>
        </w:rPr>
        <w:t xml:space="preserve">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160"/>
    <w:bookmarkStart w:name="z543" w:id="16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61"/>
    <w:bookmarkStart w:name="z544" w:id="162"/>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государственной регистрации перемены имени, отчества, фамилии при обращении услугополучателя услугодателю или в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 заявление о государственной регистрации перемены имени, отчества, фамилии (далее - заявление) по форме согласно приложению 1 Стандарта;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3) оригинал и копия свидетельства о рождении услугополучателя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xml:space="preserve">
      </w:t>
      </w:r>
      <w:r>
        <w:rPr>
          <w:rFonts w:ascii="Times New Roman"/>
          <w:b w:val="false"/>
          <w:i w:val="false"/>
          <w:color w:val="000000"/>
          <w:sz w:val="28"/>
        </w:rPr>
        <w:t>4) копия свидетельства о заключении брака (супружества)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xml:space="preserve">
      </w:t>
      </w:r>
      <w:r>
        <w:rPr>
          <w:rFonts w:ascii="Times New Roman"/>
          <w:b w:val="false"/>
          <w:i w:val="false"/>
          <w:color w:val="000000"/>
          <w:sz w:val="28"/>
        </w:rPr>
        <w:t>5) копия свидетельства о рождении ребенка, если у услугополучателя имеются несовершеннолетние дети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xml:space="preserve">
      </w:t>
      </w:r>
      <w:r>
        <w:rPr>
          <w:rFonts w:ascii="Times New Roman"/>
          <w:b w:val="false"/>
          <w:i w:val="false"/>
          <w:color w:val="000000"/>
          <w:sz w:val="28"/>
        </w:rPr>
        <w:t>6) копия свидетельства об усыновлении либо об установлении отцовства, если таковые были зарегистрированы регистрирующими органами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xml:space="preserve">
      </w:t>
      </w:r>
      <w:r>
        <w:rPr>
          <w:rFonts w:ascii="Times New Roman"/>
          <w:b w:val="false"/>
          <w:i w:val="false"/>
          <w:color w:val="000000"/>
          <w:sz w:val="28"/>
        </w:rPr>
        <w:t>7) копия свидетельства о расторжении брака (супружества), если услугополучатель ходатайствует о присвоении ему добрачной фамилии в связи с расторжением брака (супружества)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xml:space="preserve">
      </w:t>
      </w:r>
      <w:r>
        <w:rPr>
          <w:rFonts w:ascii="Times New Roman"/>
          <w:b w:val="false"/>
          <w:i w:val="false"/>
          <w:color w:val="000000"/>
          <w:sz w:val="28"/>
        </w:rPr>
        <w:t>8) две фотографии услугополучателя размером 3*4 см;</w:t>
      </w:r>
      <w:r>
        <w:br/>
      </w:r>
      <w:r>
        <w:rPr>
          <w:rFonts w:ascii="Times New Roman"/>
          <w:b w:val="false"/>
          <w:i w:val="false"/>
          <w:color w:val="000000"/>
          <w:sz w:val="28"/>
        </w:rPr>
        <w:t xml:space="preserve">
      </w:t>
      </w:r>
      <w:r>
        <w:rPr>
          <w:rFonts w:ascii="Times New Roman"/>
          <w:b w:val="false"/>
          <w:i w:val="false"/>
          <w:color w:val="000000"/>
          <w:sz w:val="28"/>
        </w:rPr>
        <w:t>9) документ, подтверждающий уплату в бюджет государственной пошлины,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10) в случае необходимости работником услугодателя истребуются дополнительные документы, подтверждающие причины, в связи с которыми услугополучатель просит переменить имя, отчество, фамилию.</w:t>
      </w:r>
      <w:r>
        <w:br/>
      </w:r>
      <w:r>
        <w:rPr>
          <w:rFonts w:ascii="Times New Roman"/>
          <w:b w:val="false"/>
          <w:i w:val="false"/>
          <w:color w:val="000000"/>
          <w:sz w:val="28"/>
        </w:rPr>
        <w:t xml:space="preserve">
      </w:t>
      </w:r>
      <w:r>
        <w:rPr>
          <w:rFonts w:ascii="Times New Roman"/>
          <w:b w:val="false"/>
          <w:i w:val="false"/>
          <w:color w:val="000000"/>
          <w:sz w:val="28"/>
        </w:rPr>
        <w:t>При обращении на портал (если услугополучатель ходатайствует о присвоении ему добрачной фамилии в связи с расторжением брака (супружества):</w:t>
      </w:r>
      <w:r>
        <w:br/>
      </w:r>
      <w:r>
        <w:rPr>
          <w:rFonts w:ascii="Times New Roman"/>
          <w:b w:val="false"/>
          <w:i w:val="false"/>
          <w:color w:val="000000"/>
          <w:sz w:val="28"/>
        </w:rPr>
        <w:t xml:space="preserve">
      </w:t>
      </w:r>
      <w:r>
        <w:rPr>
          <w:rFonts w:ascii="Times New Roman"/>
          <w:b w:val="false"/>
          <w:i w:val="false"/>
          <w:color w:val="000000"/>
          <w:sz w:val="28"/>
        </w:rPr>
        <w:t>1) электронное заявление, удостоверенное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2)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w:t>
      </w:r>
      <w:r>
        <w:br/>
      </w:r>
      <w:r>
        <w:rPr>
          <w:rFonts w:ascii="Times New Roman"/>
          <w:b w:val="false"/>
          <w:i w:val="false"/>
          <w:color w:val="000000"/>
          <w:sz w:val="28"/>
        </w:rPr>
        <w:t xml:space="preserve">
      </w:t>
      </w:r>
      <w:r>
        <w:rPr>
          <w:rFonts w:ascii="Times New Roman"/>
          <w:b w:val="false"/>
          <w:i w:val="false"/>
          <w:color w:val="000000"/>
          <w:sz w:val="28"/>
        </w:rPr>
        <w:t>На портале прием электронного заявления осуществляется в "личном кабинете" услугополучателя. Документы представляются в виде электронных копии документов, удостоверенных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перемене имени, отчества, фамилии услугополучателем при обращении услугодателю или в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 заявление о внесении изменений, дополнений и исправлений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3) оригинал и копия свидетельства о государственной регистрации акта гражданского состояния, которое подлежит обмену в связи с внесением изменения, дополнения и исправления в запись акта гражданского состояния, в случае утери оригинала свидетельства – справка о регистрации акта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4) документ, подтверждающий наличие основания для внесения изменения, дополнения и исправления в запись акта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При приеме документов МИО районов и города областного значения, городов районного значения, акимы сельских округов или работник Государственной корпорации сверяет копии документов, после чего возвращает оригиналы услугополучателю.</w:t>
      </w:r>
      <w:r>
        <w:br/>
      </w:r>
      <w:r>
        <w:rPr>
          <w:rFonts w:ascii="Times New Roman"/>
          <w:b w:val="false"/>
          <w:i w:val="false"/>
          <w:color w:val="000000"/>
          <w:sz w:val="28"/>
        </w:rPr>
        <w:t xml:space="preserve">
      </w:t>
      </w:r>
      <w:r>
        <w:rPr>
          <w:rFonts w:ascii="Times New Roman"/>
          <w:b w:val="false"/>
          <w:i w:val="false"/>
          <w:color w:val="000000"/>
          <w:sz w:val="28"/>
        </w:rPr>
        <w:t xml:space="preserve">При подаче услугополучателем, документов, указанных в пункте 4 настоящего Регламента подтверждением принятия заявления: </w:t>
      </w:r>
      <w:r>
        <w:br/>
      </w:r>
      <w:r>
        <w:rPr>
          <w:rFonts w:ascii="Times New Roman"/>
          <w:b w:val="false"/>
          <w:i w:val="false"/>
          <w:color w:val="000000"/>
          <w:sz w:val="28"/>
        </w:rPr>
        <w:t xml:space="preserve">
      </w:t>
      </w:r>
      <w:r>
        <w:rPr>
          <w:rFonts w:ascii="Times New Roman"/>
          <w:b w:val="false"/>
          <w:i w:val="false"/>
          <w:color w:val="000000"/>
          <w:sz w:val="28"/>
        </w:rPr>
        <w:t>1) в МИО районов и города областного значения,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r>
        <w:br/>
      </w:r>
      <w:r>
        <w:rPr>
          <w:rFonts w:ascii="Times New Roman"/>
          <w:b w:val="false"/>
          <w:i w:val="false"/>
          <w:color w:val="000000"/>
          <w:sz w:val="28"/>
        </w:rPr>
        <w:t xml:space="preserve">
      </w:t>
      </w:r>
      <w:r>
        <w:rPr>
          <w:rFonts w:ascii="Times New Roman"/>
          <w:b w:val="false"/>
          <w:i w:val="false"/>
          <w:color w:val="000000"/>
          <w:sz w:val="28"/>
        </w:rPr>
        <w:t>2) через портал – в "личном кабинете" услугополучателя отображается статус о принятии запроса и о назначении даты регистрации перемены имени, отчества, фамилии;</w:t>
      </w:r>
      <w:r>
        <w:br/>
      </w:r>
      <w:r>
        <w:rPr>
          <w:rFonts w:ascii="Times New Roman"/>
          <w:b w:val="false"/>
          <w:i w:val="false"/>
          <w:color w:val="000000"/>
          <w:sz w:val="28"/>
        </w:rPr>
        <w:t xml:space="preserve">
      </w:t>
      </w:r>
      <w:r>
        <w:rPr>
          <w:rFonts w:ascii="Times New Roman"/>
          <w:b w:val="false"/>
          <w:i w:val="false"/>
          <w:color w:val="000000"/>
          <w:sz w:val="28"/>
        </w:rPr>
        <w:t>3)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представленное услугополучателем, либо работником Государственной корпорации и передает руководителю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оформляет результат оказания государственной услуги и передает руководителю услугодателя для подписания - 14 (четырнадцать) календарных дней:</w:t>
      </w:r>
      <w:r>
        <w:br/>
      </w:r>
      <w:r>
        <w:rPr>
          <w:rFonts w:ascii="Times New Roman"/>
          <w:b w:val="false"/>
          <w:i w:val="false"/>
          <w:color w:val="000000"/>
          <w:sz w:val="28"/>
        </w:rPr>
        <w:t xml:space="preserve">
      </w:t>
      </w:r>
      <w:r>
        <w:rPr>
          <w:rFonts w:ascii="Times New Roman"/>
          <w:b w:val="false"/>
          <w:i w:val="false"/>
          <w:color w:val="000000"/>
          <w:sz w:val="28"/>
        </w:rPr>
        <w:t>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 15 (пятнадцать)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услуполучателю или работнику Государственной корпорации – 15 (пятнадцать) минут.</w:t>
      </w:r>
      <w:r>
        <w:br/>
      </w:r>
      <w:r>
        <w:rPr>
          <w:rFonts w:ascii="Times New Roman"/>
          <w:b w:val="false"/>
          <w:i w:val="false"/>
          <w:color w:val="000000"/>
          <w:sz w:val="28"/>
        </w:rPr>
        <w:t xml:space="preserve">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руководителем услугодателя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162"/>
    <w:bookmarkStart w:name="z585" w:id="16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63"/>
    <w:bookmarkStart w:name="z586" w:id="164"/>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оформляет результат оказания государственной услуги и передает руководителю услугодателя для подписания - 14 (четырнадцать) календарных дней:</w:t>
      </w:r>
      <w:r>
        <w:br/>
      </w:r>
      <w:r>
        <w:rPr>
          <w:rFonts w:ascii="Times New Roman"/>
          <w:b w:val="false"/>
          <w:i w:val="false"/>
          <w:color w:val="000000"/>
          <w:sz w:val="28"/>
        </w:rPr>
        <w:t xml:space="preserve">
      </w:t>
      </w:r>
      <w:r>
        <w:rPr>
          <w:rFonts w:ascii="Times New Roman"/>
          <w:b w:val="false"/>
          <w:i w:val="false"/>
          <w:color w:val="000000"/>
          <w:sz w:val="28"/>
        </w:rPr>
        <w:t>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 15 (пятнадцать)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услуполучателю или работнику Государственной корпорации – 15 (пятнадцать) минут.</w:t>
      </w:r>
      <w:r>
        <w:br/>
      </w:r>
      <w:r>
        <w:rPr>
          <w:rFonts w:ascii="Times New Roman"/>
          <w:b w:val="false"/>
          <w:i w:val="false"/>
          <w:color w:val="000000"/>
          <w:sz w:val="28"/>
        </w:rPr>
        <w:t xml:space="preserve">
      </w:t>
      </w:r>
      <w:r>
        <w:rPr>
          <w:rFonts w:ascii="Times New Roman"/>
          <w:b w:val="false"/>
          <w:i w:val="false"/>
          <w:color w:val="000000"/>
          <w:sz w:val="28"/>
        </w:rPr>
        <w:t>Заявления, поступающие с Государственной корпорации в информационной системе государственных органов не регистрируется.</w:t>
      </w:r>
      <w:r>
        <w:br/>
      </w:r>
      <w:r>
        <w:rPr>
          <w:rFonts w:ascii="Times New Roman"/>
          <w:b w:val="false"/>
          <w:i w:val="false"/>
          <w:color w:val="000000"/>
          <w:sz w:val="28"/>
        </w:rPr>
        <w:t xml:space="preserve">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w:t>
      </w:r>
      <w:r>
        <w:rPr>
          <w:rFonts w:ascii="Times New Roman"/>
          <w:b w:val="false"/>
          <w:i w:val="false"/>
          <w:color w:val="000000"/>
          <w:sz w:val="28"/>
        </w:rPr>
        <w:t>При приеме необходимых документов для оказания государственной услуги через услугодателя услугополучателю выдается расписка с указанием:</w:t>
      </w:r>
      <w:r>
        <w:br/>
      </w:r>
      <w:r>
        <w:rPr>
          <w:rFonts w:ascii="Times New Roman"/>
          <w:b w:val="false"/>
          <w:i w:val="false"/>
          <w:color w:val="000000"/>
          <w:sz w:val="28"/>
        </w:rPr>
        <w:t xml:space="preserve">
      </w:t>
      </w:r>
      <w:r>
        <w:rPr>
          <w:rFonts w:ascii="Times New Roman"/>
          <w:b w:val="false"/>
          <w:i w:val="false"/>
          <w:color w:val="000000"/>
          <w:sz w:val="28"/>
        </w:rPr>
        <w:t>1) даты приема заявления;</w:t>
      </w:r>
      <w:r>
        <w:br/>
      </w:r>
      <w:r>
        <w:rPr>
          <w:rFonts w:ascii="Times New Roman"/>
          <w:b w:val="false"/>
          <w:i w:val="false"/>
          <w:color w:val="000000"/>
          <w:sz w:val="28"/>
        </w:rPr>
        <w:t xml:space="preserve">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xml:space="preserve">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xml:space="preserve">
      </w:t>
      </w:r>
      <w:r>
        <w:rPr>
          <w:rFonts w:ascii="Times New Roman"/>
          <w:b w:val="false"/>
          <w:i w:val="false"/>
          <w:color w:val="000000"/>
          <w:sz w:val="28"/>
        </w:rPr>
        <w:t>4) фамилии, имени, отчества специалиста, принявшего заявление на оформление документов.</w:t>
      </w:r>
    </w:p>
    <w:bookmarkEnd w:id="164"/>
    <w:bookmarkStart w:name="z605" w:id="16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65"/>
    <w:bookmarkStart w:name="z606" w:id="166"/>
    <w:p>
      <w:pPr>
        <w:spacing w:after="0"/>
        <w:ind w:left="0"/>
        <w:jc w:val="both"/>
      </w:pPr>
      <w:r>
        <w:rPr>
          <w:rFonts w:ascii="Times New Roman"/>
          <w:b w:val="false"/>
          <w:i w:val="false"/>
          <w:color w:val="000000"/>
          <w:sz w:val="28"/>
        </w:rPr>
        <w:t xml:space="preserve">
      10. Описание порядка обращения в Государственную корпорацию, длительность обработки запроса услугополучателя: </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 основании расписки выдает результат оказания государственной услуги при предъявлении документа, удостоверяющего личность – 5 (пять) минут.</w:t>
      </w:r>
      <w:r>
        <w:br/>
      </w:r>
      <w:r>
        <w:rPr>
          <w:rFonts w:ascii="Times New Roman"/>
          <w:b w:val="false"/>
          <w:i w:val="false"/>
          <w:color w:val="000000"/>
          <w:sz w:val="28"/>
        </w:rPr>
        <w:t xml:space="preserve">
      </w:t>
      </w:r>
      <w:r>
        <w:rPr>
          <w:rFonts w:ascii="Times New Roman"/>
          <w:b w:val="false"/>
          <w:i w:val="false"/>
          <w:color w:val="000000"/>
          <w:sz w:val="28"/>
        </w:rPr>
        <w:t>11. Для оказания государственной услуги через портал услугополучателем предоставляется:</w:t>
      </w:r>
      <w:r>
        <w:br/>
      </w:r>
      <w:r>
        <w:rPr>
          <w:rFonts w:ascii="Times New Roman"/>
          <w:b w:val="false"/>
          <w:i w:val="false"/>
          <w:color w:val="000000"/>
          <w:sz w:val="28"/>
        </w:rPr>
        <w:t xml:space="preserve">
      </w:t>
      </w:r>
      <w:r>
        <w:rPr>
          <w:rFonts w:ascii="Times New Roman"/>
          <w:b w:val="false"/>
          <w:i w:val="false"/>
          <w:color w:val="000000"/>
          <w:sz w:val="28"/>
        </w:rPr>
        <w:t>1) запрос в форме электронного документа, удостоверенный ЭЦП услугополучателя,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 оплата государственной пошлины через ПШЭП – 15 (пятнадцать) минут;</w:t>
      </w:r>
      <w:r>
        <w:br/>
      </w:r>
      <w:r>
        <w:rPr>
          <w:rFonts w:ascii="Times New Roman"/>
          <w:b w:val="false"/>
          <w:i w:val="false"/>
          <w:color w:val="000000"/>
          <w:sz w:val="28"/>
        </w:rPr>
        <w:t xml:space="preserve">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xml:space="preserve">
      </w:t>
      </w:r>
      <w:r>
        <w:rPr>
          <w:rFonts w:ascii="Times New Roman"/>
          <w:b w:val="false"/>
          <w:i w:val="false"/>
          <w:color w:val="000000"/>
          <w:sz w:val="28"/>
        </w:rPr>
        <w:t>3) выдача готовых документов при обращении через портал осуществляется у услугодателя государственных услуг – 5 (пять) минут.</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p>
    <w:bookmarkEnd w:id="166"/>
    <w:bookmarkStart w:name="z616" w:id="167"/>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через Государственную корпорацию</w:t>
      </w:r>
    </w:p>
    <w:bookmarkEnd w:id="167"/>
    <w:bookmarkStart w:name="z617" w:id="168"/>
    <w:p>
      <w:pPr>
        <w:spacing w:after="0"/>
        <w:ind w:left="0"/>
        <w:jc w:val="both"/>
      </w:pPr>
      <w:r>
        <w:rPr>
          <w:rFonts w:ascii="Times New Roman"/>
          <w:b w:val="false"/>
          <w:i w:val="false"/>
          <w:color w:val="000000"/>
          <w:sz w:val="28"/>
        </w:rPr>
        <w:t>
      13.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r>
        <w:br/>
      </w:r>
      <w:r>
        <w:rPr>
          <w:rFonts w:ascii="Times New Roman"/>
          <w:b w:val="false"/>
          <w:i w:val="false"/>
          <w:color w:val="000000"/>
          <w:sz w:val="28"/>
        </w:rPr>
        <w:t xml:space="preserve">
      </w:t>
      </w:r>
      <w:r>
        <w:rPr>
          <w:rFonts w:ascii="Times New Roman"/>
          <w:b w:val="false"/>
          <w:i w:val="false"/>
          <w:color w:val="000000"/>
          <w:sz w:val="28"/>
        </w:rPr>
        <w:t>14. Адреса мест оказания государственной услуги размещены на интернет-ресурсах услугодателя и Государственной корпорации www.con.gov.kz.</w:t>
      </w:r>
      <w:r>
        <w:br/>
      </w:r>
      <w:r>
        <w:rPr>
          <w:rFonts w:ascii="Times New Roman"/>
          <w:b w:val="false"/>
          <w:i w:val="false"/>
          <w:color w:val="000000"/>
          <w:sz w:val="28"/>
        </w:rPr>
        <w:t xml:space="preserve">
      </w:t>
      </w:r>
      <w:r>
        <w:rPr>
          <w:rFonts w:ascii="Times New Roman"/>
          <w:b w:val="false"/>
          <w:i w:val="false"/>
          <w:color w:val="000000"/>
          <w:sz w:val="28"/>
        </w:rPr>
        <w:t>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 8 800 080 7777.</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621" w:id="169"/>
    <w:p>
      <w:pPr>
        <w:spacing w:after="0"/>
        <w:ind w:left="0"/>
        <w:jc w:val="left"/>
      </w:pPr>
      <w:r>
        <w:rPr>
          <w:rFonts w:ascii="Times New Roman"/>
          <w:b/>
          <w:i w:val="false"/>
          <w:color w:val="000000"/>
        </w:rPr>
        <w:t xml:space="preserve"> Перечень услугодателя</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170"/>
          <w:p>
            <w:pPr>
              <w:spacing w:after="20"/>
              <w:ind w:left="20"/>
              <w:jc w:val="both"/>
            </w:pPr>
            <w:r>
              <w:rPr>
                <w:rFonts w:ascii="Times New Roman"/>
                <w:b w:val="false"/>
                <w:i w:val="false"/>
                <w:color w:val="000000"/>
                <w:sz w:val="20"/>
              </w:rPr>
              <w:t>
Наименование отдела</w:t>
            </w:r>
          </w:p>
          <w:bookmarkEnd w:id="17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171"/>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17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172"/>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17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173"/>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17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174"/>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17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175"/>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17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176"/>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17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177"/>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17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178"/>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17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179"/>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17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180"/>
          <w:p>
            <w:pPr>
              <w:spacing w:after="20"/>
              <w:ind w:left="20"/>
              <w:jc w:val="both"/>
            </w:pPr>
            <w:r>
              <w:rPr>
                <w:rFonts w:ascii="Times New Roman"/>
                <w:b w:val="false"/>
                <w:i w:val="false"/>
                <w:color w:val="000000"/>
                <w:sz w:val="20"/>
              </w:rPr>
              <w:t>
Государственное учреждение "Аппарат акима района имени Габита Мусрепова Северо-Казахстанской области"</w:t>
            </w:r>
          </w:p>
          <w:bookmarkEnd w:id="18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181"/>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18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182"/>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18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183"/>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18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184"/>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18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638" w:id="185"/>
    <w:p>
      <w:pPr>
        <w:spacing w:after="0"/>
        <w:ind w:left="0"/>
        <w:jc w:val="left"/>
      </w:pPr>
      <w:r>
        <w:rPr>
          <w:rFonts w:ascii="Times New Roman"/>
          <w:b/>
          <w:i w:val="false"/>
          <w:color w:val="000000"/>
        </w:rPr>
        <w:t xml:space="preserve"> Перечень Государственной корпорации </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6"/>
        <w:gridCol w:w="1970"/>
        <w:gridCol w:w="4433"/>
        <w:gridCol w:w="1931"/>
      </w:tblGrid>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186"/>
          <w:p>
            <w:pPr>
              <w:spacing w:after="20"/>
              <w:ind w:left="20"/>
              <w:jc w:val="both"/>
            </w:pPr>
            <w:r>
              <w:rPr>
                <w:rFonts w:ascii="Times New Roman"/>
                <w:b w:val="false"/>
                <w:i w:val="false"/>
                <w:color w:val="000000"/>
                <w:sz w:val="20"/>
              </w:rPr>
              <w:t xml:space="preserve">
Наименование Государственной корпорации </w:t>
            </w:r>
          </w:p>
          <w:bookmarkEnd w:id="186"/>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187"/>
          <w:p>
            <w:pPr>
              <w:spacing w:after="20"/>
              <w:ind w:left="20"/>
              <w:jc w:val="both"/>
            </w:pPr>
            <w:r>
              <w:rPr>
                <w:rFonts w:ascii="Times New Roman"/>
                <w:b w:val="false"/>
                <w:i w:val="false"/>
                <w:color w:val="000000"/>
                <w:sz w:val="20"/>
              </w:rPr>
              <w:t>
Отдел № 1 города Петропавловск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87"/>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Ауэзова, 157</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188"/>
          <w:p>
            <w:pPr>
              <w:spacing w:after="20"/>
              <w:ind w:left="20"/>
              <w:jc w:val="both"/>
            </w:pPr>
            <w:r>
              <w:rPr>
                <w:rFonts w:ascii="Times New Roman"/>
                <w:b w:val="false"/>
                <w:i w:val="false"/>
                <w:color w:val="000000"/>
                <w:sz w:val="20"/>
              </w:rPr>
              <w:t>
Отдел № 2 города Петропавловск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88"/>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Конституции Казахстана, 72</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189"/>
          <w:p>
            <w:pPr>
              <w:spacing w:after="20"/>
              <w:ind w:left="20"/>
              <w:jc w:val="both"/>
            </w:pPr>
            <w:r>
              <w:rPr>
                <w:rFonts w:ascii="Times New Roman"/>
                <w:b w:val="false"/>
                <w:i w:val="false"/>
                <w:color w:val="000000"/>
                <w:sz w:val="20"/>
              </w:rPr>
              <w:t>
Отдел Айыртауского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89"/>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 улица Сыздыкова, 4</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190"/>
          <w:p>
            <w:pPr>
              <w:spacing w:after="20"/>
              <w:ind w:left="20"/>
              <w:jc w:val="both"/>
            </w:pPr>
            <w:r>
              <w:rPr>
                <w:rFonts w:ascii="Times New Roman"/>
                <w:b w:val="false"/>
                <w:i w:val="false"/>
                <w:color w:val="000000"/>
                <w:sz w:val="20"/>
              </w:rPr>
              <w:t>
Отдел Акжарского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0"/>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191"/>
          <w:p>
            <w:pPr>
              <w:spacing w:after="20"/>
              <w:ind w:left="20"/>
              <w:jc w:val="both"/>
            </w:pPr>
            <w:r>
              <w:rPr>
                <w:rFonts w:ascii="Times New Roman"/>
                <w:b w:val="false"/>
                <w:i w:val="false"/>
                <w:color w:val="000000"/>
                <w:sz w:val="20"/>
              </w:rPr>
              <w:t xml:space="preserve">
Отдел Аккайынского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191"/>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 улица Труда, 11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192"/>
          <w:p>
            <w:pPr>
              <w:spacing w:after="20"/>
              <w:ind w:left="20"/>
              <w:jc w:val="both"/>
            </w:pPr>
            <w:r>
              <w:rPr>
                <w:rFonts w:ascii="Times New Roman"/>
                <w:b w:val="false"/>
                <w:i w:val="false"/>
                <w:color w:val="000000"/>
                <w:sz w:val="20"/>
              </w:rPr>
              <w:t>
Отдел Есильского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2"/>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6</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193"/>
          <w:p>
            <w:pPr>
              <w:spacing w:after="20"/>
              <w:ind w:left="20"/>
              <w:jc w:val="both"/>
            </w:pPr>
            <w:r>
              <w:rPr>
                <w:rFonts w:ascii="Times New Roman"/>
                <w:b w:val="false"/>
                <w:i w:val="false"/>
                <w:color w:val="000000"/>
                <w:sz w:val="20"/>
              </w:rPr>
              <w:t>
Отдел Жамбылского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3"/>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194"/>
          <w:p>
            <w:pPr>
              <w:spacing w:after="20"/>
              <w:ind w:left="20"/>
              <w:jc w:val="both"/>
            </w:pPr>
            <w:r>
              <w:rPr>
                <w:rFonts w:ascii="Times New Roman"/>
                <w:b w:val="false"/>
                <w:i w:val="false"/>
                <w:color w:val="000000"/>
                <w:sz w:val="20"/>
              </w:rPr>
              <w:t>
Отдел района имени Габита Мусрепова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4"/>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195"/>
          <w:p>
            <w:pPr>
              <w:spacing w:after="20"/>
              <w:ind w:left="20"/>
              <w:jc w:val="both"/>
            </w:pPr>
            <w:r>
              <w:rPr>
                <w:rFonts w:ascii="Times New Roman"/>
                <w:b w:val="false"/>
                <w:i w:val="false"/>
                <w:color w:val="000000"/>
                <w:sz w:val="20"/>
              </w:rPr>
              <w:t>
Отдел Кызылжарского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5"/>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w:t>
            </w:r>
            <w:r>
              <w:br/>
            </w:r>
            <w:r>
              <w:rPr>
                <w:rFonts w:ascii="Times New Roman"/>
                <w:b w:val="false"/>
                <w:i w:val="false"/>
                <w:color w:val="000000"/>
                <w:sz w:val="20"/>
              </w:rPr>
              <w:t>
1А</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196"/>
          <w:p>
            <w:pPr>
              <w:spacing w:after="20"/>
              <w:ind w:left="20"/>
              <w:jc w:val="both"/>
            </w:pPr>
            <w:r>
              <w:rPr>
                <w:rFonts w:ascii="Times New Roman"/>
                <w:b w:val="false"/>
                <w:i w:val="false"/>
                <w:color w:val="000000"/>
                <w:sz w:val="20"/>
              </w:rPr>
              <w:t>
Отдел района Магжана Жумабаева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6"/>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197"/>
          <w:p>
            <w:pPr>
              <w:spacing w:after="20"/>
              <w:ind w:left="20"/>
              <w:jc w:val="both"/>
            </w:pPr>
            <w:r>
              <w:rPr>
                <w:rFonts w:ascii="Times New Roman"/>
                <w:b w:val="false"/>
                <w:i w:val="false"/>
                <w:color w:val="000000"/>
                <w:sz w:val="20"/>
              </w:rPr>
              <w:t>
Отдел Мамлютского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7"/>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198"/>
          <w:p>
            <w:pPr>
              <w:spacing w:after="20"/>
              <w:ind w:left="20"/>
              <w:jc w:val="both"/>
            </w:pPr>
            <w:r>
              <w:rPr>
                <w:rFonts w:ascii="Times New Roman"/>
                <w:b w:val="false"/>
                <w:i w:val="false"/>
                <w:color w:val="000000"/>
                <w:sz w:val="20"/>
              </w:rPr>
              <w:t>
Отдел Тайыншинского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8"/>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199"/>
          <w:p>
            <w:pPr>
              <w:spacing w:after="20"/>
              <w:ind w:left="20"/>
              <w:jc w:val="both"/>
            </w:pPr>
            <w:r>
              <w:rPr>
                <w:rFonts w:ascii="Times New Roman"/>
                <w:b w:val="false"/>
                <w:i w:val="false"/>
                <w:color w:val="000000"/>
                <w:sz w:val="20"/>
              </w:rPr>
              <w:t>
Отдел Тимирязевского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199"/>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200"/>
          <w:p>
            <w:pPr>
              <w:spacing w:after="20"/>
              <w:ind w:left="20"/>
              <w:jc w:val="both"/>
            </w:pPr>
            <w:r>
              <w:rPr>
                <w:rFonts w:ascii="Times New Roman"/>
                <w:b w:val="false"/>
                <w:i w:val="false"/>
                <w:color w:val="000000"/>
                <w:sz w:val="20"/>
              </w:rPr>
              <w:t>
Отдел Уалихановского района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00"/>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201"/>
          <w:p>
            <w:pPr>
              <w:spacing w:after="20"/>
              <w:ind w:left="20"/>
              <w:jc w:val="both"/>
            </w:pPr>
            <w:r>
              <w:rPr>
                <w:rFonts w:ascii="Times New Roman"/>
                <w:b w:val="false"/>
                <w:i w:val="false"/>
                <w:color w:val="000000"/>
                <w:sz w:val="20"/>
              </w:rPr>
              <w:t>
Отдел района Шал акына Департамент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01"/>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656" w:id="202"/>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202"/>
    <w:bookmarkStart w:name="z657"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204"/>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204"/>
    <w:bookmarkStart w:name="z659"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206"/>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206"/>
    <w:bookmarkStart w:name="z66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Северо-Казахстанской области от 14 июня 2016 года № 213 </w:t>
            </w:r>
          </w:p>
        </w:tc>
      </w:tr>
    </w:tbl>
    <w:bookmarkStart w:name="z665" w:id="208"/>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208"/>
    <w:bookmarkStart w:name="z666" w:id="209"/>
    <w:p>
      <w:pPr>
        <w:spacing w:after="0"/>
        <w:ind w:left="0"/>
        <w:jc w:val="left"/>
      </w:pPr>
      <w:r>
        <w:rPr>
          <w:rFonts w:ascii="Times New Roman"/>
          <w:b/>
          <w:i w:val="false"/>
          <w:color w:val="000000"/>
        </w:rPr>
        <w:t xml:space="preserve"> 1. Общие положения</w:t>
      </w:r>
    </w:p>
    <w:bookmarkEnd w:id="209"/>
    <w:bookmarkStart w:name="z667" w:id="210"/>
    <w:p>
      <w:pPr>
        <w:spacing w:after="0"/>
        <w:ind w:left="0"/>
        <w:jc w:val="both"/>
      </w:pPr>
      <w:r>
        <w:rPr>
          <w:rFonts w:ascii="Times New Roman"/>
          <w:b w:val="false"/>
          <w:i w:val="false"/>
          <w:color w:val="000000"/>
          <w:sz w:val="28"/>
        </w:rPr>
        <w:t xml:space="preserve">
      1. Регламент государственной услуги "Восстановление записей актов гражданского состояния" (далее Регламент) разработан на основании Стандарта государственной услуги "Восстановление записей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xml:space="preserve">
      </w:t>
      </w:r>
      <w:r>
        <w:rPr>
          <w:rFonts w:ascii="Times New Roman"/>
          <w:b w:val="false"/>
          <w:i w:val="false"/>
          <w:color w:val="000000"/>
          <w:sz w:val="28"/>
        </w:rPr>
        <w:t xml:space="preserve">2) некоммерческое акционерное общество "Государственная корпорация "Правительство для граждан" (далее – Государственная корпорация)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свидетельство о государственной регистрации акта гражданского состояния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 xml:space="preserve">За выдачу свидетельств в связи с восстановлением записи актов гражданского состояния взимается государственная пошлина в размере 0,5 месячных расчетных показателей. </w:t>
      </w:r>
      <w:r>
        <w:br/>
      </w:r>
      <w:r>
        <w:rPr>
          <w:rFonts w:ascii="Times New Roman"/>
          <w:b w:val="false"/>
          <w:i w:val="false"/>
          <w:color w:val="000000"/>
          <w:sz w:val="28"/>
        </w:rPr>
        <w:t xml:space="preserve">
      </w:t>
      </w:r>
      <w:r>
        <w:rPr>
          <w:rFonts w:ascii="Times New Roman"/>
          <w:b w:val="false"/>
          <w:i w:val="false"/>
          <w:color w:val="000000"/>
          <w:sz w:val="28"/>
        </w:rPr>
        <w:t xml:space="preserve">Сумма государственной пошлины исчисляется по ставкам, в соответствии со </w:t>
      </w:r>
      <w:r>
        <w:rPr>
          <w:rFonts w:ascii="Times New Roman"/>
          <w:b w:val="false"/>
          <w:i w:val="false"/>
          <w:color w:val="000000"/>
          <w:sz w:val="28"/>
        </w:rPr>
        <w:t>статьей 537</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От уплаты государственной пошлины при регистрации актов гражданского состояния освобождаются при предъявлении подтверждающих документов:</w:t>
      </w:r>
      <w:r>
        <w:br/>
      </w:r>
      <w:r>
        <w:rPr>
          <w:rFonts w:ascii="Times New Roman"/>
          <w:b w:val="false"/>
          <w:i w:val="false"/>
          <w:color w:val="000000"/>
          <w:sz w:val="28"/>
        </w:rPr>
        <w:t xml:space="preserve">
      </w:t>
      </w:r>
      <w:r>
        <w:rPr>
          <w:rFonts w:ascii="Times New Roman"/>
          <w:b w:val="false"/>
          <w:i w:val="false"/>
          <w:color w:val="000000"/>
          <w:sz w:val="28"/>
        </w:rPr>
        <w:t>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w:t>
      </w:r>
      <w:r>
        <w:br/>
      </w:r>
      <w:r>
        <w:rPr>
          <w:rFonts w:ascii="Times New Roman"/>
          <w:b w:val="false"/>
          <w:i w:val="false"/>
          <w:color w:val="000000"/>
          <w:sz w:val="28"/>
        </w:rPr>
        <w:t xml:space="preserve">
      </w:t>
      </w:r>
      <w:r>
        <w:rPr>
          <w:rFonts w:ascii="Times New Roman"/>
          <w:b w:val="false"/>
          <w:i w:val="false"/>
          <w:color w:val="000000"/>
          <w:sz w:val="28"/>
        </w:rPr>
        <w:t xml:space="preserve">2) физические лица – за выдачу им свидетельств при восстановлении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 </w:t>
      </w:r>
      <w:r>
        <w:br/>
      </w:r>
      <w:r>
        <w:rPr>
          <w:rFonts w:ascii="Times New Roman"/>
          <w:b w:val="false"/>
          <w:i w:val="false"/>
          <w:color w:val="000000"/>
          <w:sz w:val="28"/>
        </w:rPr>
        <w:t xml:space="preserve">
      </w:t>
      </w:r>
      <w:r>
        <w:rPr>
          <w:rFonts w:ascii="Times New Roman"/>
          <w:b w:val="false"/>
          <w:i w:val="false"/>
          <w:color w:val="000000"/>
          <w:sz w:val="28"/>
        </w:rPr>
        <w:t xml:space="preserve">В Государственной корпорации государственная пошлина оплачивается через банковские учреждения или через платежный шлюз портала "электронного правительства". </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210"/>
    <w:bookmarkStart w:name="z682" w:id="21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11"/>
    <w:bookmarkStart w:name="z683" w:id="21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перечень документов для восстановления записи акта гражданского состояния при обращении услугополучателя либо его уполномоченного представителя: </w:t>
      </w:r>
      <w:r>
        <w:br/>
      </w:r>
      <w:r>
        <w:rPr>
          <w:rFonts w:ascii="Times New Roman"/>
          <w:b w:val="false"/>
          <w:i w:val="false"/>
          <w:color w:val="000000"/>
          <w:sz w:val="28"/>
        </w:rPr>
        <w:t xml:space="preserve">
      </w:t>
      </w:r>
      <w:r>
        <w:rPr>
          <w:rFonts w:ascii="Times New Roman"/>
          <w:b w:val="false"/>
          <w:i w:val="false"/>
          <w:color w:val="000000"/>
          <w:sz w:val="28"/>
        </w:rPr>
        <w:t>1) заявление о восстановлении актовой записи (далее - заявление) по форме согласно приложению 1 Стандарта;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справка областного (городского) архива записи актов гражданского состояния по месту, где находилась утраченная запись, об отсутствии записи акта в книгах регистрации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4) автобиография с подробным указанием данных услугополучателя и его близких родственниках (родителях, детях, братьях и сестрах);</w:t>
      </w:r>
      <w:r>
        <w:br/>
      </w:r>
      <w:r>
        <w:rPr>
          <w:rFonts w:ascii="Times New Roman"/>
          <w:b w:val="false"/>
          <w:i w:val="false"/>
          <w:color w:val="000000"/>
          <w:sz w:val="28"/>
        </w:rPr>
        <w:t xml:space="preserve">
      </w:t>
      </w:r>
      <w:r>
        <w:rPr>
          <w:rFonts w:ascii="Times New Roman"/>
          <w:b w:val="false"/>
          <w:i w:val="false"/>
          <w:color w:val="000000"/>
          <w:sz w:val="28"/>
        </w:rPr>
        <w:t>5) копия трудовой книжки, либо другой документ подтверждающий трудовую деятельность, если услугополучатель является студентом – справка с места учебы с указанием даты и места рождения (при наличии);</w:t>
      </w:r>
      <w:r>
        <w:br/>
      </w:r>
      <w:r>
        <w:rPr>
          <w:rFonts w:ascii="Times New Roman"/>
          <w:b w:val="false"/>
          <w:i w:val="false"/>
          <w:color w:val="000000"/>
          <w:sz w:val="28"/>
        </w:rPr>
        <w:t xml:space="preserve">
      </w:t>
      </w:r>
      <w:r>
        <w:rPr>
          <w:rFonts w:ascii="Times New Roman"/>
          <w:b w:val="false"/>
          <w:i w:val="false"/>
          <w:color w:val="000000"/>
          <w:sz w:val="28"/>
        </w:rPr>
        <w:t>6) копия военного билета, если услугополучатель является военнообязанным (при наличии);</w:t>
      </w:r>
      <w:r>
        <w:br/>
      </w:r>
      <w:r>
        <w:rPr>
          <w:rFonts w:ascii="Times New Roman"/>
          <w:b w:val="false"/>
          <w:i w:val="false"/>
          <w:color w:val="000000"/>
          <w:sz w:val="28"/>
        </w:rPr>
        <w:t xml:space="preserve">
      </w:t>
      </w:r>
      <w:r>
        <w:rPr>
          <w:rFonts w:ascii="Times New Roman"/>
          <w:b w:val="false"/>
          <w:i w:val="false"/>
          <w:color w:val="000000"/>
          <w:sz w:val="28"/>
        </w:rPr>
        <w:t>7) две фотографии услугополучателя размером 3*4 см;</w:t>
      </w:r>
      <w:r>
        <w:br/>
      </w:r>
      <w:r>
        <w:rPr>
          <w:rFonts w:ascii="Times New Roman"/>
          <w:b w:val="false"/>
          <w:i w:val="false"/>
          <w:color w:val="000000"/>
          <w:sz w:val="28"/>
        </w:rPr>
        <w:t xml:space="preserve">
      </w:t>
      </w:r>
      <w:r>
        <w:rPr>
          <w:rFonts w:ascii="Times New Roman"/>
          <w:b w:val="false"/>
          <w:i w:val="false"/>
          <w:color w:val="000000"/>
          <w:sz w:val="28"/>
        </w:rPr>
        <w:t>8)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xml:space="preserve">
      </w:t>
      </w:r>
      <w:r>
        <w:rPr>
          <w:rFonts w:ascii="Times New Roman"/>
          <w:b w:val="false"/>
          <w:i w:val="false"/>
          <w:color w:val="000000"/>
          <w:sz w:val="28"/>
        </w:rPr>
        <w:t>Дополнительно представляются копии следующих документов (кроме случаев, если государственная регистрация актов гражданского состояния произведена после 2008 года на территории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9) копия свидетельства о заключении брака (супружества), если состоит в браке (супружестве);</w:t>
      </w:r>
      <w:r>
        <w:br/>
      </w:r>
      <w:r>
        <w:rPr>
          <w:rFonts w:ascii="Times New Roman"/>
          <w:b w:val="false"/>
          <w:i w:val="false"/>
          <w:color w:val="000000"/>
          <w:sz w:val="28"/>
        </w:rPr>
        <w:t xml:space="preserve">
      </w:t>
      </w:r>
      <w:r>
        <w:rPr>
          <w:rFonts w:ascii="Times New Roman"/>
          <w:b w:val="false"/>
          <w:i w:val="false"/>
          <w:color w:val="000000"/>
          <w:sz w:val="28"/>
        </w:rPr>
        <w:t>10) копии свидетельств о рождении детей при их наличии;</w:t>
      </w:r>
      <w:r>
        <w:br/>
      </w:r>
      <w:r>
        <w:rPr>
          <w:rFonts w:ascii="Times New Roman"/>
          <w:b w:val="false"/>
          <w:i w:val="false"/>
          <w:color w:val="000000"/>
          <w:sz w:val="28"/>
        </w:rPr>
        <w:t xml:space="preserve">
      </w:t>
      </w:r>
      <w:r>
        <w:rPr>
          <w:rFonts w:ascii="Times New Roman"/>
          <w:b w:val="false"/>
          <w:i w:val="false"/>
          <w:color w:val="000000"/>
          <w:sz w:val="28"/>
        </w:rPr>
        <w:t>11) документ, удостоверящий личность родителей (для идентификации личности) либо свидетельства о смерти родителей;</w:t>
      </w:r>
      <w:r>
        <w:br/>
      </w:r>
      <w:r>
        <w:rPr>
          <w:rFonts w:ascii="Times New Roman"/>
          <w:b w:val="false"/>
          <w:i w:val="false"/>
          <w:color w:val="000000"/>
          <w:sz w:val="28"/>
        </w:rPr>
        <w:t xml:space="preserve">
      </w:t>
      </w:r>
      <w:r>
        <w:rPr>
          <w:rFonts w:ascii="Times New Roman"/>
          <w:b w:val="false"/>
          <w:i w:val="false"/>
          <w:color w:val="000000"/>
          <w:sz w:val="28"/>
        </w:rPr>
        <w:t>12) копия свидетельства о заключении брака родителей (при наличии);</w:t>
      </w:r>
      <w:r>
        <w:br/>
      </w:r>
      <w:r>
        <w:rPr>
          <w:rFonts w:ascii="Times New Roman"/>
          <w:b w:val="false"/>
          <w:i w:val="false"/>
          <w:color w:val="000000"/>
          <w:sz w:val="28"/>
        </w:rPr>
        <w:t xml:space="preserve">
      </w:t>
      </w:r>
      <w:r>
        <w:rPr>
          <w:rFonts w:ascii="Times New Roman"/>
          <w:b w:val="false"/>
          <w:i w:val="false"/>
          <w:color w:val="000000"/>
          <w:sz w:val="28"/>
        </w:rPr>
        <w:t>13)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14) копия пенсионного удостоверения, если услугополучатель является пенсионером.</w:t>
      </w:r>
      <w:r>
        <w:br/>
      </w:r>
      <w:r>
        <w:rPr>
          <w:rFonts w:ascii="Times New Roman"/>
          <w:b w:val="false"/>
          <w:i w:val="false"/>
          <w:color w:val="000000"/>
          <w:sz w:val="28"/>
        </w:rPr>
        <w:t xml:space="preserve">
      </w:t>
      </w:r>
      <w:r>
        <w:rPr>
          <w:rFonts w:ascii="Times New Roman"/>
          <w:b w:val="false"/>
          <w:i w:val="false"/>
          <w:color w:val="000000"/>
          <w:sz w:val="28"/>
        </w:rPr>
        <w:t xml:space="preserve">При оказании государственной услуги на основании решения суда вступившего в законную силу, услугополучателем предоставляется: </w:t>
      </w:r>
      <w:r>
        <w:br/>
      </w:r>
      <w:r>
        <w:rPr>
          <w:rFonts w:ascii="Times New Roman"/>
          <w:b w:val="false"/>
          <w:i w:val="false"/>
          <w:color w:val="000000"/>
          <w:sz w:val="28"/>
        </w:rPr>
        <w:t xml:space="preserve">
      </w:t>
      </w:r>
      <w:r>
        <w:rPr>
          <w:rFonts w:ascii="Times New Roman"/>
          <w:b w:val="false"/>
          <w:i w:val="false"/>
          <w:color w:val="000000"/>
          <w:sz w:val="28"/>
        </w:rPr>
        <w:t>1) заявление о восстановлении актовой записи на основании решения суда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2) удостоверение личности услугополучателя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3) решение суда о восстановлении актовой записи, вступившее в законную силу, с указанием места и времени государственной регистрации,</w:t>
      </w:r>
      <w:r>
        <w:br/>
      </w:r>
      <w:r>
        <w:rPr>
          <w:rFonts w:ascii="Times New Roman"/>
          <w:b w:val="false"/>
          <w:i w:val="false"/>
          <w:color w:val="000000"/>
          <w:sz w:val="28"/>
        </w:rPr>
        <w:t xml:space="preserve">
      </w:t>
      </w:r>
      <w:r>
        <w:rPr>
          <w:rFonts w:ascii="Times New Roman"/>
          <w:b w:val="false"/>
          <w:i w:val="false"/>
          <w:color w:val="000000"/>
          <w:sz w:val="28"/>
        </w:rPr>
        <w:t>Оралманами дополнительно представляются документы, выданные органами внутренних дел о законном въезде в Республику Казахстан и их ходатайстве о предоставлении гражданства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Для восстановления записей актов гражданского состояния услугополучатель предъявляет документы, подтверждающие сведения, необходимые для восстановления записей актов гражданского состояния (справка с места работы либо учебы, документы об образовании, справки государственных архивов).</w:t>
      </w:r>
      <w:r>
        <w:br/>
      </w:r>
      <w:r>
        <w:rPr>
          <w:rFonts w:ascii="Times New Roman"/>
          <w:b w:val="false"/>
          <w:i w:val="false"/>
          <w:color w:val="000000"/>
          <w:sz w:val="28"/>
        </w:rPr>
        <w:t xml:space="preserve">
      </w:t>
      </w:r>
      <w:r>
        <w:rPr>
          <w:rFonts w:ascii="Times New Roman"/>
          <w:b w:val="false"/>
          <w:i w:val="false"/>
          <w:color w:val="000000"/>
          <w:sz w:val="28"/>
        </w:rPr>
        <w:t>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РК, услугодатель или работник Государственной корпорации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представленное услугополучателем, либо работником Государственной корпорации и передает услугодателю - 20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после проверки и анализа представленных документов готовит проект результата оказания государственной услуги и передает руководителю услугодателя для подписания - 14 (четырнадцать) календарных дней:</w:t>
      </w:r>
      <w:r>
        <w:br/>
      </w:r>
      <w:r>
        <w:rPr>
          <w:rFonts w:ascii="Times New Roman"/>
          <w:b w:val="false"/>
          <w:i w:val="false"/>
          <w:color w:val="000000"/>
          <w:sz w:val="28"/>
        </w:rPr>
        <w:t xml:space="preserve">
      </w:t>
      </w:r>
      <w:r>
        <w:rPr>
          <w:rFonts w:ascii="Times New Roman"/>
          <w:b w:val="false"/>
          <w:i w:val="false"/>
          <w:color w:val="000000"/>
          <w:sz w:val="28"/>
        </w:rPr>
        <w:t>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w:t>
      </w:r>
      <w:r>
        <w:br/>
      </w:r>
      <w:r>
        <w:rPr>
          <w:rFonts w:ascii="Times New Roman"/>
          <w:b w:val="false"/>
          <w:i w:val="false"/>
          <w:color w:val="000000"/>
          <w:sz w:val="28"/>
        </w:rPr>
        <w:t xml:space="preserve">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руководства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руководителем услугодателя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212"/>
    <w:bookmarkStart w:name="z719" w:id="21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13"/>
    <w:bookmarkStart w:name="z720" w:id="214"/>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представленное услугополучателем, либо работник Государственной корпорации и передает руководителю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после проверки и анализа представленных документов готовит проект результата оказания государственной услуги и передает руководителю услугодателя для подписания - 14 (четырнадцать) календарных дней:</w:t>
      </w:r>
      <w:r>
        <w:br/>
      </w:r>
      <w:r>
        <w:rPr>
          <w:rFonts w:ascii="Times New Roman"/>
          <w:b w:val="false"/>
          <w:i w:val="false"/>
          <w:color w:val="000000"/>
          <w:sz w:val="28"/>
        </w:rPr>
        <w:t xml:space="preserve">
      </w:t>
      </w:r>
      <w:r>
        <w:rPr>
          <w:rFonts w:ascii="Times New Roman"/>
          <w:b w:val="false"/>
          <w:i w:val="false"/>
          <w:color w:val="000000"/>
          <w:sz w:val="28"/>
        </w:rPr>
        <w:t>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w:t>
      </w:r>
      <w:r>
        <w:br/>
      </w:r>
      <w:r>
        <w:rPr>
          <w:rFonts w:ascii="Times New Roman"/>
          <w:b w:val="false"/>
          <w:i w:val="false"/>
          <w:color w:val="000000"/>
          <w:sz w:val="28"/>
        </w:rPr>
        <w:t xml:space="preserve">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w:t>
      </w:r>
      <w:r>
        <w:rPr>
          <w:rFonts w:ascii="Times New Roman"/>
          <w:b w:val="false"/>
          <w:i w:val="false"/>
          <w:color w:val="000000"/>
          <w:sz w:val="28"/>
        </w:rPr>
        <w:t>При приеме необходимых документов для оказания государственной услуги через услугодателя услугополучателю выдается расписка с указанием:</w:t>
      </w:r>
      <w:r>
        <w:br/>
      </w:r>
      <w:r>
        <w:rPr>
          <w:rFonts w:ascii="Times New Roman"/>
          <w:b w:val="false"/>
          <w:i w:val="false"/>
          <w:color w:val="000000"/>
          <w:sz w:val="28"/>
        </w:rPr>
        <w:t xml:space="preserve">
      </w:t>
      </w:r>
      <w:r>
        <w:rPr>
          <w:rFonts w:ascii="Times New Roman"/>
          <w:b w:val="false"/>
          <w:i w:val="false"/>
          <w:color w:val="000000"/>
          <w:sz w:val="28"/>
        </w:rPr>
        <w:t>1) даты приема заявления;</w:t>
      </w:r>
      <w:r>
        <w:br/>
      </w:r>
      <w:r>
        <w:rPr>
          <w:rFonts w:ascii="Times New Roman"/>
          <w:b w:val="false"/>
          <w:i w:val="false"/>
          <w:color w:val="000000"/>
          <w:sz w:val="28"/>
        </w:rPr>
        <w:t xml:space="preserve">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xml:space="preserve">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xml:space="preserve">
      </w:t>
      </w:r>
      <w:r>
        <w:rPr>
          <w:rFonts w:ascii="Times New Roman"/>
          <w:b w:val="false"/>
          <w:i w:val="false"/>
          <w:color w:val="000000"/>
          <w:sz w:val="28"/>
        </w:rPr>
        <w:t>4) фамилии, имени, отчества специалиста, принявшего заявление на оформление документов.</w:t>
      </w:r>
    </w:p>
    <w:bookmarkEnd w:id="214"/>
    <w:bookmarkStart w:name="z737" w:id="21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15"/>
    <w:bookmarkStart w:name="z738" w:id="216"/>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 - 15 (пятнадцать) календарных дней;</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Описания порядка обращения и последовательности процедур (действий) услугополучателя и услугодателя при оказании государственной услуги через портал: </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xml:space="preserve">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 предусмотренного пунктом 4 настоящего регламента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 удостоверение (подписание) запроса на портале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5)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"личном кабинете"; </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216"/>
    <w:bookmarkStart w:name="z750" w:id="217"/>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через Государственную корпорацию</w:t>
      </w:r>
    </w:p>
    <w:bookmarkEnd w:id="217"/>
    <w:bookmarkStart w:name="z751" w:id="218"/>
    <w:p>
      <w:pPr>
        <w:spacing w:after="0"/>
        <w:ind w:left="0"/>
        <w:jc w:val="both"/>
      </w:pPr>
      <w:r>
        <w:rPr>
          <w:rFonts w:ascii="Times New Roman"/>
          <w:b w:val="false"/>
          <w:i w:val="false"/>
          <w:color w:val="000000"/>
          <w:sz w:val="28"/>
        </w:rPr>
        <w:t>
      12.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r>
        <w:br/>
      </w:r>
      <w:r>
        <w:rPr>
          <w:rFonts w:ascii="Times New Roman"/>
          <w:b w:val="false"/>
          <w:i w:val="false"/>
          <w:color w:val="000000"/>
          <w:sz w:val="28"/>
        </w:rPr>
        <w:t xml:space="preserve">
      </w:t>
      </w:r>
      <w:r>
        <w:rPr>
          <w:rFonts w:ascii="Times New Roman"/>
          <w:b w:val="false"/>
          <w:i w:val="false"/>
          <w:color w:val="000000"/>
          <w:sz w:val="28"/>
        </w:rPr>
        <w:t xml:space="preserve"> 13. Адреса мест оказания государственной услуги размещены на интернет-ресурсах услугодателя и Государственной корпорации www.con.gov.kz.</w:t>
      </w:r>
      <w:r>
        <w:br/>
      </w:r>
      <w:r>
        <w:rPr>
          <w:rFonts w:ascii="Times New Roman"/>
          <w:b w:val="false"/>
          <w:i w:val="false"/>
          <w:color w:val="000000"/>
          <w:sz w:val="28"/>
        </w:rPr>
        <w:t xml:space="preserve">
      </w:t>
      </w:r>
      <w:r>
        <w:rPr>
          <w:rFonts w:ascii="Times New Roman"/>
          <w:b w:val="false"/>
          <w:i w:val="false"/>
          <w:color w:val="000000"/>
          <w:sz w:val="28"/>
        </w:rPr>
        <w:t xml:space="preserve">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 8 800 080 7777. </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"Восстановление записей актов гражданского состояния"</w:t>
            </w:r>
          </w:p>
        </w:tc>
      </w:tr>
    </w:tbl>
    <w:bookmarkStart w:name="z755" w:id="219"/>
    <w:p>
      <w:pPr>
        <w:spacing w:after="0"/>
        <w:ind w:left="0"/>
        <w:jc w:val="left"/>
      </w:pPr>
      <w:r>
        <w:rPr>
          <w:rFonts w:ascii="Times New Roman"/>
          <w:b/>
          <w:i w:val="false"/>
          <w:color w:val="000000"/>
        </w:rPr>
        <w:t xml:space="preserve"> Перечень услугодателя</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4"/>
        <w:gridCol w:w="2243"/>
        <w:gridCol w:w="6843"/>
        <w:gridCol w:w="1660"/>
      </w:tblGrid>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220"/>
          <w:p>
            <w:pPr>
              <w:spacing w:after="20"/>
              <w:ind w:left="20"/>
              <w:jc w:val="both"/>
            </w:pPr>
            <w:r>
              <w:rPr>
                <w:rFonts w:ascii="Times New Roman"/>
                <w:b w:val="false"/>
                <w:i w:val="false"/>
                <w:color w:val="000000"/>
                <w:sz w:val="20"/>
              </w:rPr>
              <w:t>
Наименование отдела</w:t>
            </w:r>
          </w:p>
          <w:bookmarkEnd w:id="220"/>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221"/>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221"/>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222"/>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222"/>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223"/>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223"/>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224"/>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224"/>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8перерыв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225"/>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225"/>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17.30 часов, 8перерыв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226"/>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226"/>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227"/>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227"/>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228"/>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228"/>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229"/>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229"/>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230"/>
          <w:p>
            <w:pPr>
              <w:spacing w:after="20"/>
              <w:ind w:left="20"/>
              <w:jc w:val="both"/>
            </w:pPr>
            <w:r>
              <w:rPr>
                <w:rFonts w:ascii="Times New Roman"/>
                <w:b w:val="false"/>
                <w:i w:val="false"/>
                <w:color w:val="000000"/>
                <w:sz w:val="20"/>
              </w:rPr>
              <w:t>
Государственное учреждение "Аппарат акима района имени Габита Мусрепова Северо-Казахстанской области"</w:t>
            </w:r>
          </w:p>
          <w:bookmarkEnd w:id="230"/>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231"/>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231"/>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232"/>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232"/>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233"/>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233"/>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234"/>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234"/>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"Восстановление записей актов гражданского состояния"</w:t>
            </w:r>
          </w:p>
        </w:tc>
      </w:tr>
    </w:tbl>
    <w:bookmarkStart w:name="z772" w:id="235"/>
    <w:p>
      <w:pPr>
        <w:spacing w:after="0"/>
        <w:ind w:left="0"/>
        <w:jc w:val="left"/>
      </w:pPr>
      <w:r>
        <w:rPr>
          <w:rFonts w:ascii="Times New Roman"/>
          <w:b/>
          <w:i w:val="false"/>
          <w:color w:val="000000"/>
        </w:rPr>
        <w:t xml:space="preserve"> Перечень Государственной корпорации </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236"/>
          <w:p>
            <w:pPr>
              <w:spacing w:after="20"/>
              <w:ind w:left="20"/>
              <w:jc w:val="both"/>
            </w:pPr>
            <w:r>
              <w:rPr>
                <w:rFonts w:ascii="Times New Roman"/>
                <w:b w:val="false"/>
                <w:i w:val="false"/>
                <w:color w:val="000000"/>
                <w:sz w:val="20"/>
              </w:rPr>
              <w:t xml:space="preserve">
Наименование Государственной корпорации </w:t>
            </w:r>
          </w:p>
          <w:bookmarkEnd w:id="23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237"/>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3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238"/>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3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Конституции Казахстана, 72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239"/>
          <w:p>
            <w:pPr>
              <w:spacing w:after="20"/>
              <w:ind w:left="20"/>
              <w:jc w:val="both"/>
            </w:pPr>
            <w:r>
              <w:rPr>
                <w:rFonts w:ascii="Times New Roman"/>
                <w:b w:val="false"/>
                <w:i w:val="false"/>
                <w:color w:val="000000"/>
                <w:sz w:val="20"/>
              </w:rPr>
              <w:t>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3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Айыртауский район, </w:t>
            </w:r>
            <w:r>
              <w:br/>
            </w:r>
            <w:r>
              <w:rPr>
                <w:rFonts w:ascii="Times New Roman"/>
                <w:b w:val="false"/>
                <w:i w:val="false"/>
                <w:color w:val="000000"/>
                <w:sz w:val="20"/>
              </w:rPr>
              <w:t>
село Саумалколь, улица Сыздыкова, 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240"/>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241"/>
          <w:p>
            <w:pPr>
              <w:spacing w:after="20"/>
              <w:ind w:left="20"/>
              <w:jc w:val="both"/>
            </w:pPr>
            <w:r>
              <w:rPr>
                <w:rFonts w:ascii="Times New Roman"/>
                <w:b w:val="false"/>
                <w:i w:val="false"/>
                <w:color w:val="000000"/>
                <w:sz w:val="20"/>
              </w:rPr>
              <w:t xml:space="preserve">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 улица Труда,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242"/>
          <w:p>
            <w:pPr>
              <w:spacing w:after="20"/>
              <w:ind w:left="20"/>
              <w:jc w:val="both"/>
            </w:pPr>
            <w:r>
              <w:rPr>
                <w:rFonts w:ascii="Times New Roman"/>
                <w:b w:val="false"/>
                <w:i w:val="false"/>
                <w:color w:val="000000"/>
                <w:sz w:val="20"/>
              </w:rPr>
              <w:t xml:space="preserve">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w:t>
            </w:r>
            <w:r>
              <w:br/>
            </w:r>
            <w:r>
              <w:rPr>
                <w:rFonts w:ascii="Times New Roman"/>
                <w:b w:val="false"/>
                <w:i w:val="false"/>
                <w:color w:val="000000"/>
                <w:sz w:val="20"/>
              </w:rPr>
              <w:t>
улица Ленина, 6</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243"/>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244"/>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245"/>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w:t>
            </w:r>
            <w:r>
              <w:br/>
            </w:r>
            <w:r>
              <w:rPr>
                <w:rFonts w:ascii="Times New Roman"/>
                <w:b w:val="false"/>
                <w:i w:val="false"/>
                <w:color w:val="000000"/>
                <w:sz w:val="20"/>
              </w:rPr>
              <w:t>
1А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246"/>
          <w:p>
            <w:pPr>
              <w:spacing w:after="20"/>
              <w:ind w:left="20"/>
              <w:jc w:val="both"/>
            </w:pPr>
            <w:r>
              <w:rPr>
                <w:rFonts w:ascii="Times New Roman"/>
                <w:b w:val="false"/>
                <w:i w:val="false"/>
                <w:color w:val="000000"/>
                <w:sz w:val="20"/>
              </w:rPr>
              <w:t xml:space="preserve">
Отдел района Магжана Жумабаева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Магжана Жумабаева, </w:t>
            </w:r>
            <w:r>
              <w:br/>
            </w:r>
            <w:r>
              <w:rPr>
                <w:rFonts w:ascii="Times New Roman"/>
                <w:b w:val="false"/>
                <w:i w:val="false"/>
                <w:color w:val="000000"/>
                <w:sz w:val="20"/>
              </w:rPr>
              <w:t>
город Булаево, улица Юбилейная, 62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247"/>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248"/>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249"/>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4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250"/>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5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251"/>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5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"Восстановление записей актов гражданского состояния"</w:t>
            </w:r>
          </w:p>
        </w:tc>
      </w:tr>
    </w:tbl>
    <w:bookmarkStart w:name="z790" w:id="252"/>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252"/>
    <w:bookmarkStart w:name="z791"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254"/>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254"/>
    <w:bookmarkStart w:name="z793"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14 июня 2016 года № 213</w:t>
            </w:r>
          </w:p>
        </w:tc>
      </w:tr>
    </w:tbl>
    <w:bookmarkStart w:name="z797" w:id="256"/>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256"/>
    <w:bookmarkStart w:name="z798" w:id="257"/>
    <w:p>
      <w:pPr>
        <w:spacing w:after="0"/>
        <w:ind w:left="0"/>
        <w:jc w:val="left"/>
      </w:pPr>
      <w:r>
        <w:rPr>
          <w:rFonts w:ascii="Times New Roman"/>
          <w:b/>
          <w:i w:val="false"/>
          <w:color w:val="000000"/>
        </w:rPr>
        <w:t xml:space="preserve"> 1. Общие положения</w:t>
      </w:r>
    </w:p>
    <w:bookmarkEnd w:id="257"/>
    <w:bookmarkStart w:name="z799" w:id="258"/>
    <w:p>
      <w:pPr>
        <w:spacing w:after="0"/>
        <w:ind w:left="0"/>
        <w:jc w:val="both"/>
      </w:pPr>
      <w:r>
        <w:rPr>
          <w:rFonts w:ascii="Times New Roman"/>
          <w:b w:val="false"/>
          <w:i w:val="false"/>
          <w:color w:val="000000"/>
          <w:sz w:val="28"/>
        </w:rPr>
        <w:t xml:space="preserve">
      1. Регламент государственной услуги "Регистрация смерти, в том числе внесение изменений, дополнений и исправлений в записи актов гражданского состояния" (далее Регламент) разработан на основании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xml:space="preserve">
      </w:t>
      </w:r>
      <w:r>
        <w:rPr>
          <w:rFonts w:ascii="Times New Roman"/>
          <w:b w:val="false"/>
          <w:i w:val="false"/>
          <w:color w:val="000000"/>
          <w:sz w:val="28"/>
        </w:rPr>
        <w:t xml:space="preserve">2) некоммерческое акционерное общество "Государственная корпорация "Правительство для граждан" (далее – Государственная корпорация)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 xml:space="preserve">1) государственная регистрация смерти оказывается бесплатно. </w:t>
      </w:r>
      <w:r>
        <w:br/>
      </w:r>
      <w:r>
        <w:rPr>
          <w:rFonts w:ascii="Times New Roman"/>
          <w:b w:val="false"/>
          <w:i w:val="false"/>
          <w:color w:val="000000"/>
          <w:sz w:val="28"/>
        </w:rPr>
        <w:t xml:space="preserve">
      </w:t>
      </w:r>
      <w:r>
        <w:rPr>
          <w:rFonts w:ascii="Times New Roman"/>
          <w:b w:val="false"/>
          <w:i w:val="false"/>
          <w:color w:val="000000"/>
          <w:sz w:val="28"/>
        </w:rPr>
        <w:t xml:space="preserve">2) за выдачу свидетельства в связи с изменением, дополнением, исправлением и восстановлением записи акта о смерти взимается государственная пошлина в размере – 0,5 месячных расчетных показателей. </w:t>
      </w:r>
      <w:r>
        <w:br/>
      </w:r>
      <w:r>
        <w:rPr>
          <w:rFonts w:ascii="Times New Roman"/>
          <w:b w:val="false"/>
          <w:i w:val="false"/>
          <w:color w:val="000000"/>
          <w:sz w:val="28"/>
        </w:rPr>
        <w:t xml:space="preserve">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услугодателем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свидетельство (справка) о смерти, повторное свидетельство (справка) о смерти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258"/>
    <w:bookmarkStart w:name="z812" w:id="25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59"/>
    <w:bookmarkStart w:name="z813" w:id="26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смерти при обращении услугополучателя (либо его представителя по доверенности) услугодателю либо в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 xml:space="preserve"> 1) заявление о государственной регистрации смерти (далее - заявление) по форме согласно приложению 1 Стандарта;</w:t>
      </w:r>
      <w:r>
        <w:br/>
      </w:r>
      <w:r>
        <w:rPr>
          <w:rFonts w:ascii="Times New Roman"/>
          <w:b w:val="false"/>
          <w:i w:val="false"/>
          <w:color w:val="000000"/>
          <w:sz w:val="28"/>
        </w:rPr>
        <w:t xml:space="preserve">
      </w:t>
      </w:r>
      <w:r>
        <w:rPr>
          <w:rFonts w:ascii="Times New Roman"/>
          <w:b w:val="false"/>
          <w:i w:val="false"/>
          <w:color w:val="000000"/>
          <w:sz w:val="28"/>
        </w:rPr>
        <w:t xml:space="preserve"> 2) документ установленной формы о смерти, выданный медицинской организацией, либо вступившее в законную силу решение суда об установлении факта смерти или об объявлении лица умершим;</w:t>
      </w:r>
      <w:r>
        <w:br/>
      </w:r>
      <w:r>
        <w:rPr>
          <w:rFonts w:ascii="Times New Roman"/>
          <w:b w:val="false"/>
          <w:i w:val="false"/>
          <w:color w:val="000000"/>
          <w:sz w:val="28"/>
        </w:rPr>
        <w:t xml:space="preserve">
      </w:t>
      </w:r>
      <w:r>
        <w:rPr>
          <w:rFonts w:ascii="Times New Roman"/>
          <w:b w:val="false"/>
          <w:i w:val="false"/>
          <w:color w:val="000000"/>
          <w:sz w:val="28"/>
        </w:rPr>
        <w:t xml:space="preserve"> 3) удостоверение личности умершего;</w:t>
      </w:r>
      <w:r>
        <w:br/>
      </w:r>
      <w:r>
        <w:rPr>
          <w:rFonts w:ascii="Times New Roman"/>
          <w:b w:val="false"/>
          <w:i w:val="false"/>
          <w:color w:val="000000"/>
          <w:sz w:val="28"/>
        </w:rPr>
        <w:t xml:space="preserve">
      </w:t>
      </w:r>
      <w:r>
        <w:rPr>
          <w:rFonts w:ascii="Times New Roman"/>
          <w:b w:val="false"/>
          <w:i w:val="false"/>
          <w:color w:val="000000"/>
          <w:sz w:val="28"/>
        </w:rPr>
        <w:t>4)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5) справка регистрирующего органа по месту смерти и месту жительства умершего об отсутствии регистрации актовой записи о смерти (кроме лиц умерших после 2008 года на территории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смерти:</w:t>
      </w:r>
      <w:r>
        <w:br/>
      </w:r>
      <w:r>
        <w:rPr>
          <w:rFonts w:ascii="Times New Roman"/>
          <w:b w:val="false"/>
          <w:i w:val="false"/>
          <w:color w:val="000000"/>
          <w:sz w:val="28"/>
        </w:rPr>
        <w:t xml:space="preserve">
      </w:t>
      </w:r>
      <w:r>
        <w:rPr>
          <w:rFonts w:ascii="Times New Roman"/>
          <w:b w:val="false"/>
          <w:i w:val="false"/>
          <w:color w:val="000000"/>
          <w:sz w:val="28"/>
        </w:rPr>
        <w:t>1) заявление о внесении изменений, дополнений и исправлений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2) свидетельство о регистрации смерти, в случае утери оригинала свидетельства – справка о регистрации смерти;</w:t>
      </w:r>
      <w:r>
        <w:br/>
      </w:r>
      <w:r>
        <w:rPr>
          <w:rFonts w:ascii="Times New Roman"/>
          <w:b w:val="false"/>
          <w:i w:val="false"/>
          <w:color w:val="000000"/>
          <w:sz w:val="28"/>
        </w:rPr>
        <w:t xml:space="preserve">
      </w:t>
      </w:r>
      <w:r>
        <w:rPr>
          <w:rFonts w:ascii="Times New Roman"/>
          <w:b w:val="false"/>
          <w:i w:val="false"/>
          <w:color w:val="000000"/>
          <w:sz w:val="28"/>
        </w:rPr>
        <w:t>3) документы, подтверждающие необходимость внесения изменений, дополнений и исправлений;</w:t>
      </w:r>
      <w:r>
        <w:br/>
      </w:r>
      <w:r>
        <w:rPr>
          <w:rFonts w:ascii="Times New Roman"/>
          <w:b w:val="false"/>
          <w:i w:val="false"/>
          <w:color w:val="000000"/>
          <w:sz w:val="28"/>
        </w:rPr>
        <w:t xml:space="preserve">
      </w:t>
      </w:r>
      <w:r>
        <w:rPr>
          <w:rFonts w:ascii="Times New Roman"/>
          <w:b w:val="false"/>
          <w:i w:val="false"/>
          <w:color w:val="000000"/>
          <w:sz w:val="28"/>
        </w:rPr>
        <w:t>4)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xml:space="preserve">
      </w:t>
      </w:r>
      <w:r>
        <w:rPr>
          <w:rFonts w:ascii="Times New Roman"/>
          <w:b w:val="false"/>
          <w:i w:val="false"/>
          <w:color w:val="000000"/>
          <w:sz w:val="28"/>
        </w:rPr>
        <w:t>5) нотариально удостоверенная доверенность, при обращении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представленное услугополучателем либо работником Государственной корпорации и передает руководителю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6 (шесть) часов:</w:t>
      </w:r>
      <w:r>
        <w:br/>
      </w:r>
      <w:r>
        <w:rPr>
          <w:rFonts w:ascii="Times New Roman"/>
          <w:b w:val="false"/>
          <w:i w:val="false"/>
          <w:color w:val="000000"/>
          <w:sz w:val="28"/>
        </w:rPr>
        <w:t xml:space="preserve">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- 3 (три)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w:t>
      </w:r>
      <w:r>
        <w:br/>
      </w:r>
      <w:r>
        <w:rPr>
          <w:rFonts w:ascii="Times New Roman"/>
          <w:b w:val="false"/>
          <w:i w:val="false"/>
          <w:color w:val="000000"/>
          <w:sz w:val="28"/>
        </w:rPr>
        <w:t xml:space="preserve">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руководителем услугодателя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государственной услуги услугополучателю.</w:t>
      </w:r>
      <w:r>
        <w:br/>
      </w:r>
      <w:r>
        <w:rPr>
          <w:rFonts w:ascii="Times New Roman"/>
          <w:b w:val="false"/>
          <w:i w:val="false"/>
          <w:color w:val="000000"/>
          <w:sz w:val="28"/>
        </w:rPr>
        <w:t xml:space="preserve">
      </w:t>
      </w:r>
      <w:r>
        <w:rPr>
          <w:rFonts w:ascii="Times New Roman"/>
          <w:b w:val="false"/>
          <w:i w:val="false"/>
          <w:color w:val="000000"/>
          <w:sz w:val="28"/>
        </w:rPr>
        <w:t xml:space="preserve">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предоставляется услугодателю и работнику Государственной корпорации из соответствующих информационных систем через шлюз "электоронного правительства". </w:t>
      </w:r>
      <w:r>
        <w:br/>
      </w:r>
      <w:r>
        <w:rPr>
          <w:rFonts w:ascii="Times New Roman"/>
          <w:b w:val="false"/>
          <w:i w:val="false"/>
          <w:color w:val="000000"/>
          <w:sz w:val="28"/>
        </w:rPr>
        <w:t xml:space="preserve">
      </w:t>
      </w:r>
      <w:r>
        <w:rPr>
          <w:rFonts w:ascii="Times New Roman"/>
          <w:b w:val="false"/>
          <w:i w:val="false"/>
          <w:color w:val="000000"/>
          <w:sz w:val="28"/>
        </w:rPr>
        <w:t xml:space="preserve">При оказании государственной услуги услугополучатель представлявляет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 </w:t>
      </w:r>
    </w:p>
    <w:bookmarkEnd w:id="260"/>
    <w:bookmarkStart w:name="z841" w:id="26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61"/>
    <w:bookmarkStart w:name="z842" w:id="262"/>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 1) работник канцелярии услугодателя принимает документы, регистрирует заявление представленное услугополучателем и передает руководителю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6 (шесть) часов:</w:t>
      </w:r>
      <w:r>
        <w:br/>
      </w:r>
      <w:r>
        <w:rPr>
          <w:rFonts w:ascii="Times New Roman"/>
          <w:b w:val="false"/>
          <w:i w:val="false"/>
          <w:color w:val="000000"/>
          <w:sz w:val="28"/>
        </w:rPr>
        <w:t xml:space="preserve">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- 3 (три)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 20 (двадцать)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работнику Государственной корпорации – 20 (двадцать) минут.</w:t>
      </w:r>
      <w:r>
        <w:br/>
      </w:r>
      <w:r>
        <w:rPr>
          <w:rFonts w:ascii="Times New Roman"/>
          <w:b w:val="false"/>
          <w:i w:val="false"/>
          <w:color w:val="000000"/>
          <w:sz w:val="28"/>
        </w:rPr>
        <w:t xml:space="preserve">
      </w:t>
      </w:r>
      <w:r>
        <w:rPr>
          <w:rFonts w:ascii="Times New Roman"/>
          <w:b w:val="false"/>
          <w:i w:val="false"/>
          <w:color w:val="000000"/>
          <w:sz w:val="28"/>
        </w:rPr>
        <w:t>При несоответствии представленных документов действующему законодательству и пункту 4 настоящего Регламента работник канцелярии услугодателя формирует отказ в оказании государственной услуги с ссылкой на законодательство, и передает на подпись руководителю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 подписывает отказ в оказании государственной услуги и направляет в канцелярию услугодателя для выдачи услугополучателю.</w:t>
      </w:r>
      <w:r>
        <w:br/>
      </w:r>
      <w:r>
        <w:rPr>
          <w:rFonts w:ascii="Times New Roman"/>
          <w:b w:val="false"/>
          <w:i w:val="false"/>
          <w:color w:val="000000"/>
          <w:sz w:val="28"/>
        </w:rPr>
        <w:t xml:space="preserve">
      </w:t>
      </w:r>
      <w:r>
        <w:rPr>
          <w:rFonts w:ascii="Times New Roman"/>
          <w:b w:val="false"/>
          <w:i w:val="false"/>
          <w:color w:val="000000"/>
          <w:sz w:val="28"/>
        </w:rPr>
        <w:t>Отказ услугополучателю выдается - 2 (два) рабочих дня со дня сдачи документов в канцелярию услугодателя.</w:t>
      </w:r>
    </w:p>
    <w:bookmarkEnd w:id="262"/>
    <w:bookmarkStart w:name="z857" w:id="263"/>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63"/>
    <w:bookmarkStart w:name="z858" w:id="264"/>
    <w:p>
      <w:pPr>
        <w:spacing w:after="0"/>
        <w:ind w:left="0"/>
        <w:jc w:val="both"/>
      </w:pPr>
      <w:r>
        <w:rPr>
          <w:rFonts w:ascii="Times New Roman"/>
          <w:b w:val="false"/>
          <w:i w:val="false"/>
          <w:color w:val="000000"/>
          <w:sz w:val="28"/>
        </w:rPr>
        <w:t xml:space="preserve">
      9. Описание порядка обращения в Государственную корпорацию, длительность обработки запроса услугополучателя: </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 1 (один) рабочий день;</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r>
        <w:br/>
      </w:r>
      <w:r>
        <w:rPr>
          <w:rFonts w:ascii="Times New Roman"/>
          <w:b w:val="false"/>
          <w:i w:val="false"/>
          <w:color w:val="000000"/>
          <w:sz w:val="28"/>
        </w:rPr>
        <w:t xml:space="preserve">
      </w:t>
      </w:r>
      <w:r>
        <w:rPr>
          <w:rFonts w:ascii="Times New Roman"/>
          <w:b w:val="false"/>
          <w:i w:val="false"/>
          <w:color w:val="000000"/>
          <w:sz w:val="28"/>
        </w:rPr>
        <w:t>10. Государственная услуга через веб-портал "электронного правительства"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осуществляется в порядке "электронной" очереди, по месту жительства и по месту смерти умершего без ускоренного обслуживания, возможно бронирование электронной очереди посредством портала.</w:t>
      </w:r>
    </w:p>
    <w:bookmarkEnd w:id="264"/>
    <w:bookmarkStart w:name="z866" w:id="265"/>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через Государственную корпорацию</w:t>
      </w:r>
    </w:p>
    <w:bookmarkEnd w:id="265"/>
    <w:bookmarkStart w:name="z867" w:id="266"/>
    <w:p>
      <w:pPr>
        <w:spacing w:after="0"/>
        <w:ind w:left="0"/>
        <w:jc w:val="both"/>
      </w:pPr>
      <w:r>
        <w:rPr>
          <w:rFonts w:ascii="Times New Roman"/>
          <w:b w:val="false"/>
          <w:i w:val="false"/>
          <w:color w:val="000000"/>
          <w:sz w:val="28"/>
        </w:rPr>
        <w:t>
      12.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r>
        <w:br/>
      </w:r>
      <w:r>
        <w:rPr>
          <w:rFonts w:ascii="Times New Roman"/>
          <w:b w:val="false"/>
          <w:i w:val="false"/>
          <w:color w:val="000000"/>
          <w:sz w:val="28"/>
        </w:rPr>
        <w:t xml:space="preserve">
      </w:t>
      </w:r>
      <w:r>
        <w:rPr>
          <w:rFonts w:ascii="Times New Roman"/>
          <w:b w:val="false"/>
          <w:i w:val="false"/>
          <w:color w:val="000000"/>
          <w:sz w:val="28"/>
        </w:rPr>
        <w:t xml:space="preserve"> 13. Адреса мест оказания государственной услуги размещены на интернет-ресурсах услугодателя и Государственной корпорации www.con.gov.kz.</w:t>
      </w:r>
      <w:r>
        <w:br/>
      </w:r>
      <w:r>
        <w:rPr>
          <w:rFonts w:ascii="Times New Roman"/>
          <w:b w:val="false"/>
          <w:i w:val="false"/>
          <w:color w:val="000000"/>
          <w:sz w:val="28"/>
        </w:rPr>
        <w:t xml:space="preserve">
      </w:t>
      </w:r>
      <w:r>
        <w:rPr>
          <w:rFonts w:ascii="Times New Roman"/>
          <w:b w:val="false"/>
          <w:i w:val="false"/>
          <w:color w:val="000000"/>
          <w:sz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 8 800 080 7777.</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871" w:id="267"/>
    <w:p>
      <w:pPr>
        <w:spacing w:after="0"/>
        <w:ind w:left="0"/>
        <w:jc w:val="left"/>
      </w:pPr>
      <w:r>
        <w:rPr>
          <w:rFonts w:ascii="Times New Roman"/>
          <w:b/>
          <w:i w:val="false"/>
          <w:color w:val="000000"/>
        </w:rPr>
        <w:t xml:space="preserve"> Перечень услугодателя</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268"/>
          <w:p>
            <w:pPr>
              <w:spacing w:after="20"/>
              <w:ind w:left="20"/>
              <w:jc w:val="both"/>
            </w:pPr>
            <w:r>
              <w:rPr>
                <w:rFonts w:ascii="Times New Roman"/>
                <w:b w:val="false"/>
                <w:i w:val="false"/>
                <w:color w:val="000000"/>
                <w:sz w:val="20"/>
              </w:rPr>
              <w:t>
Наименование отдела</w:t>
            </w:r>
          </w:p>
          <w:bookmarkEnd w:id="26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269"/>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26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270"/>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27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271"/>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27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272"/>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27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273"/>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27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274"/>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27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275"/>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27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276"/>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27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277"/>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27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278"/>
          <w:p>
            <w:pPr>
              <w:spacing w:after="20"/>
              <w:ind w:left="20"/>
              <w:jc w:val="both"/>
            </w:pPr>
            <w:r>
              <w:rPr>
                <w:rFonts w:ascii="Times New Roman"/>
                <w:b w:val="false"/>
                <w:i w:val="false"/>
                <w:color w:val="000000"/>
                <w:sz w:val="20"/>
              </w:rPr>
              <w:t>
Государственное учреждение "Аппарат акима района имени Габита Мусрепова Северо-Казахстанской области"</w:t>
            </w:r>
          </w:p>
          <w:bookmarkEnd w:id="27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279"/>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27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280"/>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28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281"/>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28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282"/>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28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888" w:id="283"/>
    <w:p>
      <w:pPr>
        <w:spacing w:after="0"/>
        <w:ind w:left="0"/>
        <w:jc w:val="left"/>
      </w:pPr>
      <w:r>
        <w:rPr>
          <w:rFonts w:ascii="Times New Roman"/>
          <w:b/>
          <w:i w:val="false"/>
          <w:color w:val="000000"/>
        </w:rPr>
        <w:t xml:space="preserve"> Перечень Государственной корпорации </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284"/>
          <w:p>
            <w:pPr>
              <w:spacing w:after="20"/>
              <w:ind w:left="20"/>
              <w:jc w:val="both"/>
            </w:pPr>
            <w:r>
              <w:rPr>
                <w:rFonts w:ascii="Times New Roman"/>
                <w:b w:val="false"/>
                <w:i w:val="false"/>
                <w:color w:val="000000"/>
                <w:sz w:val="20"/>
              </w:rPr>
              <w:t xml:space="preserve">
Наименование Государственной корпорации </w:t>
            </w:r>
          </w:p>
          <w:bookmarkEnd w:id="28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285"/>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8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286"/>
          <w:p>
            <w:pPr>
              <w:spacing w:after="20"/>
              <w:ind w:left="20"/>
              <w:jc w:val="both"/>
            </w:pPr>
            <w:r>
              <w:rPr>
                <w:rFonts w:ascii="Times New Roman"/>
                <w:b w:val="false"/>
                <w:i w:val="false"/>
                <w:color w:val="000000"/>
                <w:sz w:val="20"/>
              </w:rPr>
              <w:t>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8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Конституции Казахстана, 72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287"/>
          <w:p>
            <w:pPr>
              <w:spacing w:after="20"/>
              <w:ind w:left="20"/>
              <w:jc w:val="both"/>
            </w:pPr>
            <w:r>
              <w:rPr>
                <w:rFonts w:ascii="Times New Roman"/>
                <w:b w:val="false"/>
                <w:i w:val="false"/>
                <w:color w:val="000000"/>
                <w:sz w:val="20"/>
              </w:rPr>
              <w:t>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8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Сыздыкова, 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288"/>
          <w:p>
            <w:pPr>
              <w:spacing w:after="20"/>
              <w:ind w:left="20"/>
              <w:jc w:val="both"/>
            </w:pPr>
            <w:r>
              <w:rPr>
                <w:rFonts w:ascii="Times New Roman"/>
                <w:b w:val="false"/>
                <w:i w:val="false"/>
                <w:color w:val="000000"/>
                <w:sz w:val="20"/>
              </w:rPr>
              <w:t>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8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район, село Талшик, улица </w:t>
            </w:r>
            <w:r>
              <w:br/>
            </w:r>
            <w:r>
              <w:rPr>
                <w:rFonts w:ascii="Times New Roman"/>
                <w:b w:val="false"/>
                <w:i w:val="false"/>
                <w:color w:val="000000"/>
                <w:sz w:val="20"/>
              </w:rPr>
              <w:t>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289"/>
          <w:p>
            <w:pPr>
              <w:spacing w:after="20"/>
              <w:ind w:left="20"/>
              <w:jc w:val="both"/>
            </w:pPr>
            <w:r>
              <w:rPr>
                <w:rFonts w:ascii="Times New Roman"/>
                <w:b w:val="false"/>
                <w:i w:val="false"/>
                <w:color w:val="000000"/>
                <w:sz w:val="20"/>
              </w:rPr>
              <w:t>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28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 улица Труда,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290"/>
          <w:p>
            <w:pPr>
              <w:spacing w:after="20"/>
              <w:ind w:left="20"/>
              <w:jc w:val="both"/>
            </w:pPr>
            <w:r>
              <w:rPr>
                <w:rFonts w:ascii="Times New Roman"/>
                <w:b w:val="false"/>
                <w:i w:val="false"/>
                <w:color w:val="000000"/>
                <w:sz w:val="20"/>
              </w:rPr>
              <w:t xml:space="preserve">
Отдел Есильского района Филиал некоммерческое акционерное общество "Государственная корпорация "Правительство для граждан" по Северо-Казахстанской области" </w:t>
            </w:r>
          </w:p>
          <w:bookmarkEnd w:id="29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6</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291"/>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292"/>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293"/>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294"/>
          <w:p>
            <w:pPr>
              <w:spacing w:after="20"/>
              <w:ind w:left="20"/>
              <w:jc w:val="both"/>
            </w:pPr>
            <w:r>
              <w:rPr>
                <w:rFonts w:ascii="Times New Roman"/>
                <w:b w:val="false"/>
                <w:i w:val="false"/>
                <w:color w:val="000000"/>
                <w:sz w:val="20"/>
              </w:rPr>
              <w:t xml:space="preserve">
Отдел района Магжана Жумабаева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 город Булаево, улица Юбилейная, 62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295"/>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296"/>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297"/>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298"/>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299"/>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29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906" w:id="300"/>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300"/>
    <w:bookmarkStart w:name="z907"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8" w:id="302"/>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bookmarkEnd w:id="302"/>
    <w:bookmarkStart w:name="z909"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Северо-Казахстанской области от 14 июня 2016 года № 213 </w:t>
            </w:r>
          </w:p>
        </w:tc>
      </w:tr>
    </w:tbl>
    <w:bookmarkStart w:name="z913" w:id="304"/>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304"/>
    <w:bookmarkStart w:name="z914" w:id="305"/>
    <w:p>
      <w:pPr>
        <w:spacing w:after="0"/>
        <w:ind w:left="0"/>
        <w:jc w:val="left"/>
      </w:pPr>
      <w:r>
        <w:rPr>
          <w:rFonts w:ascii="Times New Roman"/>
          <w:b/>
          <w:i w:val="false"/>
          <w:color w:val="000000"/>
        </w:rPr>
        <w:t xml:space="preserve"> 1. Общие положения</w:t>
      </w:r>
    </w:p>
    <w:bookmarkEnd w:id="305"/>
    <w:bookmarkStart w:name="z915" w:id="306"/>
    <w:p>
      <w:pPr>
        <w:spacing w:after="0"/>
        <w:ind w:left="0"/>
        <w:jc w:val="both"/>
      </w:pPr>
      <w:r>
        <w:rPr>
          <w:rFonts w:ascii="Times New Roman"/>
          <w:b w:val="false"/>
          <w:i w:val="false"/>
          <w:color w:val="000000"/>
          <w:sz w:val="28"/>
        </w:rPr>
        <w:t xml:space="preserve">
      1.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(далее Регламент) разработан на основании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 МИО районов, и города областного значения, городов районного значения, акимов сельских округов.</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Форма предоставления результата оказания государственной услуги: бумажная. </w:t>
      </w:r>
      <w:r>
        <w:br/>
      </w:r>
      <w:r>
        <w:rPr>
          <w:rFonts w:ascii="Times New Roman"/>
          <w:b w:val="false"/>
          <w:i w:val="false"/>
          <w:color w:val="000000"/>
          <w:sz w:val="28"/>
        </w:rPr>
        <w:t xml:space="preserve">
      </w:t>
      </w:r>
      <w:r>
        <w:rPr>
          <w:rFonts w:ascii="Times New Roman"/>
          <w:b w:val="false"/>
          <w:i w:val="false"/>
          <w:color w:val="000000"/>
          <w:sz w:val="28"/>
        </w:rPr>
        <w:t>4. Результат оказания государственной услуги: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1) регистрация усыновления (удочерения) гражданами Республики Казахстан оказывается бесплатно.</w:t>
      </w:r>
      <w:r>
        <w:br/>
      </w:r>
      <w:r>
        <w:rPr>
          <w:rFonts w:ascii="Times New Roman"/>
          <w:b w:val="false"/>
          <w:i w:val="false"/>
          <w:color w:val="000000"/>
          <w:sz w:val="28"/>
        </w:rPr>
        <w:t xml:space="preserve">
      </w:t>
      </w:r>
      <w:r>
        <w:rPr>
          <w:rFonts w:ascii="Times New Roman"/>
          <w:b w:val="false"/>
          <w:i w:val="false"/>
          <w:color w:val="000000"/>
          <w:sz w:val="28"/>
        </w:rPr>
        <w:t xml:space="preserve">2) за регистрацию усыновления (удочерения) иностранными гражданами взимается государственная пошлина в размере 2 (два) месячных расчетных показателя. </w:t>
      </w:r>
      <w:r>
        <w:br/>
      </w:r>
      <w:r>
        <w:rPr>
          <w:rFonts w:ascii="Times New Roman"/>
          <w:b w:val="false"/>
          <w:i w:val="false"/>
          <w:color w:val="000000"/>
          <w:sz w:val="28"/>
        </w:rPr>
        <w:t xml:space="preserve">
      </w:t>
      </w:r>
      <w:r>
        <w:rPr>
          <w:rFonts w:ascii="Times New Roman"/>
          <w:b w:val="false"/>
          <w:i w:val="false"/>
          <w:color w:val="000000"/>
          <w:sz w:val="28"/>
        </w:rPr>
        <w:t xml:space="preserve">Сумма государственной пошлины исчисляется по ставкам, в соответствии со </w:t>
      </w:r>
      <w:r>
        <w:rPr>
          <w:rFonts w:ascii="Times New Roman"/>
          <w:b w:val="false"/>
          <w:i w:val="false"/>
          <w:color w:val="000000"/>
          <w:sz w:val="28"/>
        </w:rPr>
        <w:t>статьей 537</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пошлина оплачивается через банковские учреждения, которыми выдается платежный документ, подтверждающий размер и дату оплаты.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в порядке очереди, без предварительной записи и ускоренного обслуживания. </w:t>
      </w:r>
    </w:p>
    <w:bookmarkEnd w:id="306"/>
    <w:bookmarkStart w:name="z926" w:id="30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07"/>
    <w:bookmarkStart w:name="z927" w:id="308"/>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принятие услугодателем от услугополучателя заявления и документов (далее пакет документов):</w:t>
      </w:r>
      <w:r>
        <w:br/>
      </w:r>
      <w:r>
        <w:rPr>
          <w:rFonts w:ascii="Times New Roman"/>
          <w:b w:val="false"/>
          <w:i w:val="false"/>
          <w:color w:val="000000"/>
          <w:sz w:val="28"/>
        </w:rPr>
        <w:t xml:space="preserve">
      </w:t>
      </w:r>
      <w:r>
        <w:rPr>
          <w:rFonts w:ascii="Times New Roman"/>
          <w:b w:val="false"/>
          <w:i w:val="false"/>
          <w:color w:val="000000"/>
          <w:sz w:val="28"/>
        </w:rPr>
        <w:t>1) заявление о государственной регистрации усыновления (удочерения) ребенка (далее - заявление) по форме согласно приложению 1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копия решения суда об усыновлении (удочерении);</w:t>
      </w:r>
      <w:r>
        <w:br/>
      </w:r>
      <w:r>
        <w:rPr>
          <w:rFonts w:ascii="Times New Roman"/>
          <w:b w:val="false"/>
          <w:i w:val="false"/>
          <w:color w:val="000000"/>
          <w:sz w:val="28"/>
        </w:rPr>
        <w:t xml:space="preserve">
      </w:t>
      </w:r>
      <w:r>
        <w:rPr>
          <w:rFonts w:ascii="Times New Roman"/>
          <w:b w:val="false"/>
          <w:i w:val="false"/>
          <w:color w:val="000000"/>
          <w:sz w:val="28"/>
        </w:rPr>
        <w:t>4) свидетельство о рождении ребенка;</w:t>
      </w:r>
      <w:r>
        <w:br/>
      </w:r>
      <w:r>
        <w:rPr>
          <w:rFonts w:ascii="Times New Roman"/>
          <w:b w:val="false"/>
          <w:i w:val="false"/>
          <w:color w:val="000000"/>
          <w:sz w:val="28"/>
        </w:rPr>
        <w:t xml:space="preserve">
      </w:t>
      </w:r>
      <w:r>
        <w:rPr>
          <w:rFonts w:ascii="Times New Roman"/>
          <w:b w:val="false"/>
          <w:i w:val="false"/>
          <w:color w:val="000000"/>
          <w:sz w:val="28"/>
        </w:rPr>
        <w:t>5) копия свидетельства о браке усыновителей (кроме случаев, если брак был заключен после 2008 года на территории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7) документ, подтверждающий уплату в бюджет государственной пошлины (для иностранцев);</w:t>
      </w:r>
      <w:r>
        <w:br/>
      </w:r>
      <w:r>
        <w:rPr>
          <w:rFonts w:ascii="Times New Roman"/>
          <w:b w:val="false"/>
          <w:i w:val="false"/>
          <w:color w:val="000000"/>
          <w:sz w:val="28"/>
        </w:rPr>
        <w:t xml:space="preserve">
      </w:t>
      </w:r>
      <w:r>
        <w:rPr>
          <w:rFonts w:ascii="Times New Roman"/>
          <w:b w:val="false"/>
          <w:i w:val="false"/>
          <w:color w:val="000000"/>
          <w:sz w:val="28"/>
        </w:rPr>
        <w:t>8) вид на жительство иностранца;</w:t>
      </w:r>
      <w:r>
        <w:br/>
      </w:r>
      <w:r>
        <w:rPr>
          <w:rFonts w:ascii="Times New Roman"/>
          <w:b w:val="false"/>
          <w:i w:val="false"/>
          <w:color w:val="000000"/>
          <w:sz w:val="28"/>
        </w:rPr>
        <w:t xml:space="preserve">
      </w:t>
      </w:r>
      <w:r>
        <w:rPr>
          <w:rFonts w:ascii="Times New Roman"/>
          <w:b w:val="false"/>
          <w:i w:val="false"/>
          <w:color w:val="000000"/>
          <w:sz w:val="28"/>
        </w:rPr>
        <w:t>9) наряду с документом, удостоверяющим личность, иностранцы представляют нотариально засвидетельствованный перевод его текста на государственный или русский язык.</w:t>
      </w:r>
      <w:r>
        <w:br/>
      </w:r>
      <w:r>
        <w:rPr>
          <w:rFonts w:ascii="Times New Roman"/>
          <w:b w:val="false"/>
          <w:i w:val="false"/>
          <w:color w:val="000000"/>
          <w:sz w:val="28"/>
        </w:rPr>
        <w:t xml:space="preserve">
      </w:t>
      </w:r>
      <w:r>
        <w:rPr>
          <w:rFonts w:ascii="Times New Roman"/>
          <w:b w:val="false"/>
          <w:i w:val="false"/>
          <w:color w:val="000000"/>
          <w:sz w:val="28"/>
        </w:rPr>
        <w:t>Для внесения изменений, дополнений и исправлений в актовую запись об усыновлении (удочерении):</w:t>
      </w:r>
      <w:r>
        <w:br/>
      </w:r>
      <w:r>
        <w:rPr>
          <w:rFonts w:ascii="Times New Roman"/>
          <w:b w:val="false"/>
          <w:i w:val="false"/>
          <w:color w:val="000000"/>
          <w:sz w:val="28"/>
        </w:rPr>
        <w:t xml:space="preserve">
      </w:t>
      </w:r>
      <w:r>
        <w:rPr>
          <w:rFonts w:ascii="Times New Roman"/>
          <w:b w:val="false"/>
          <w:i w:val="false"/>
          <w:color w:val="000000"/>
          <w:sz w:val="28"/>
        </w:rPr>
        <w:t>1) заявление о внесении изменений, дополнений и исправлений по форме согласно приложению 2 к Стандарту;</w:t>
      </w:r>
      <w:r>
        <w:br/>
      </w:r>
      <w:r>
        <w:rPr>
          <w:rFonts w:ascii="Times New Roman"/>
          <w:b w:val="false"/>
          <w:i w:val="false"/>
          <w:color w:val="000000"/>
          <w:sz w:val="28"/>
        </w:rPr>
        <w:t xml:space="preserve">
      </w:t>
      </w:r>
      <w:r>
        <w:rPr>
          <w:rFonts w:ascii="Times New Roman"/>
          <w:b w:val="false"/>
          <w:i w:val="false"/>
          <w:color w:val="000000"/>
          <w:sz w:val="28"/>
        </w:rPr>
        <w:t>2) свидетельство о рождении, в случае утери оригинала свидетельства – справка о регистрации рождения;</w:t>
      </w:r>
      <w:r>
        <w:br/>
      </w:r>
      <w:r>
        <w:rPr>
          <w:rFonts w:ascii="Times New Roman"/>
          <w:b w:val="false"/>
          <w:i w:val="false"/>
          <w:color w:val="000000"/>
          <w:sz w:val="28"/>
        </w:rPr>
        <w:t xml:space="preserve">
      </w:t>
      </w:r>
      <w:r>
        <w:rPr>
          <w:rFonts w:ascii="Times New Roman"/>
          <w:b w:val="false"/>
          <w:i w:val="false"/>
          <w:color w:val="000000"/>
          <w:sz w:val="28"/>
        </w:rPr>
        <w:t>3) свидетельство об усыновлении (удочерении), в случае утери оригинала свидетельства – справка об усыновлении (удочерении);</w:t>
      </w:r>
      <w:r>
        <w:br/>
      </w:r>
      <w:r>
        <w:rPr>
          <w:rFonts w:ascii="Times New Roman"/>
          <w:b w:val="false"/>
          <w:i w:val="false"/>
          <w:color w:val="000000"/>
          <w:sz w:val="28"/>
        </w:rPr>
        <w:t xml:space="preserve">
      </w:t>
      </w:r>
      <w:r>
        <w:rPr>
          <w:rFonts w:ascii="Times New Roman"/>
          <w:b w:val="false"/>
          <w:i w:val="false"/>
          <w:color w:val="000000"/>
          <w:sz w:val="28"/>
        </w:rPr>
        <w:t>4) решение суда об отмене или о признании усыновления (удочерения) недействительным;</w:t>
      </w:r>
      <w:r>
        <w:br/>
      </w:r>
      <w:r>
        <w:rPr>
          <w:rFonts w:ascii="Times New Roman"/>
          <w:b w:val="false"/>
          <w:i w:val="false"/>
          <w:color w:val="000000"/>
          <w:sz w:val="28"/>
        </w:rPr>
        <w:t xml:space="preserve">
      </w:t>
      </w:r>
      <w:r>
        <w:rPr>
          <w:rFonts w:ascii="Times New Roman"/>
          <w:b w:val="false"/>
          <w:i w:val="false"/>
          <w:color w:val="000000"/>
          <w:sz w:val="28"/>
        </w:rPr>
        <w:t>5) документы, подтверждающие необходимость внесения изменения, дополнения и исправления;</w:t>
      </w:r>
      <w:r>
        <w:br/>
      </w:r>
      <w:r>
        <w:rPr>
          <w:rFonts w:ascii="Times New Roman"/>
          <w:b w:val="false"/>
          <w:i w:val="false"/>
          <w:color w:val="000000"/>
          <w:sz w:val="28"/>
        </w:rPr>
        <w:t xml:space="preserve">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 15 (пятнадцать)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 15 (пятнадцать) минут.</w:t>
      </w:r>
      <w:r>
        <w:br/>
      </w:r>
      <w:r>
        <w:rPr>
          <w:rFonts w:ascii="Times New Roman"/>
          <w:b w:val="false"/>
          <w:i w:val="false"/>
          <w:color w:val="000000"/>
          <w:sz w:val="28"/>
        </w:rPr>
        <w:t xml:space="preserve">
      </w:t>
      </w:r>
      <w:r>
        <w:rPr>
          <w:rFonts w:ascii="Times New Roman"/>
          <w:b w:val="false"/>
          <w:i w:val="false"/>
          <w:color w:val="000000"/>
          <w:sz w:val="28"/>
        </w:rPr>
        <w:t>7.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результата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государственной услуги услугополучателю.</w:t>
      </w:r>
    </w:p>
    <w:bookmarkEnd w:id="308"/>
    <w:bookmarkStart w:name="z957" w:id="30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09"/>
    <w:bookmarkStart w:name="z958" w:id="310"/>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 15 (пятнадцать)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 15 (пятнадцать) минут.</w:t>
      </w:r>
    </w:p>
    <w:bookmarkEnd w:id="310"/>
    <w:bookmarkStart w:name="z969" w:id="311"/>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311"/>
    <w:bookmarkStart w:name="z970" w:id="312"/>
    <w:p>
      <w:pPr>
        <w:spacing w:after="0"/>
        <w:ind w:left="0"/>
        <w:jc w:val="both"/>
      </w:pPr>
      <w:r>
        <w:rPr>
          <w:rFonts w:ascii="Times New Roman"/>
          <w:b w:val="false"/>
          <w:i w:val="false"/>
          <w:color w:val="000000"/>
          <w:sz w:val="28"/>
        </w:rPr>
        <w:t>
      10. Государственная услуга через некоммерческое акционерное общество Государственная корпорация "Правительство для граждан" веб-портал "электронного правительства" www.egov.kz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 xml:space="preserve"> к настоящему Регламенту.</w:t>
      </w:r>
    </w:p>
    <w:bookmarkEnd w:id="312"/>
    <w:bookmarkStart w:name="z972" w:id="313"/>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w:t>
      </w:r>
    </w:p>
    <w:bookmarkEnd w:id="313"/>
    <w:bookmarkStart w:name="z973" w:id="314"/>
    <w:p>
      <w:pPr>
        <w:spacing w:after="0"/>
        <w:ind w:left="0"/>
        <w:jc w:val="both"/>
      </w:pPr>
      <w:r>
        <w:rPr>
          <w:rFonts w:ascii="Times New Roman"/>
          <w:b w:val="false"/>
          <w:i w:val="false"/>
          <w:color w:val="000000"/>
          <w:sz w:val="28"/>
        </w:rPr>
        <w:t>
      12.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контакт-центр по вопросам оказания государственных услуг "1414".</w:t>
      </w:r>
      <w:r>
        <w:br/>
      </w:r>
      <w:r>
        <w:rPr>
          <w:rFonts w:ascii="Times New Roman"/>
          <w:b w:val="false"/>
          <w:i w:val="false"/>
          <w:color w:val="000000"/>
          <w:sz w:val="28"/>
        </w:rPr>
        <w:t xml:space="preserve">
      </w:t>
      </w:r>
      <w:r>
        <w:rPr>
          <w:rFonts w:ascii="Times New Roman"/>
          <w:b w:val="false"/>
          <w:i w:val="false"/>
          <w:color w:val="000000"/>
          <w:sz w:val="28"/>
        </w:rPr>
        <w:t>13. Адреса мест оказания государственной услуги размещены на интернет-ресурсах услугодателя.</w:t>
      </w:r>
      <w:r>
        <w:br/>
      </w:r>
      <w:r>
        <w:rPr>
          <w:rFonts w:ascii="Times New Roman"/>
          <w:b w:val="false"/>
          <w:i w:val="false"/>
          <w:color w:val="000000"/>
          <w:sz w:val="28"/>
        </w:rPr>
        <w:t xml:space="preserve">
      </w:t>
      </w:r>
      <w:r>
        <w:rPr>
          <w:rFonts w:ascii="Times New Roman"/>
          <w:b w:val="false"/>
          <w:i w:val="false"/>
          <w:color w:val="000000"/>
          <w:sz w:val="28"/>
        </w:rPr>
        <w:t>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977" w:id="315"/>
    <w:p>
      <w:pPr>
        <w:spacing w:after="0"/>
        <w:ind w:left="0"/>
        <w:jc w:val="left"/>
      </w:pPr>
      <w:r>
        <w:rPr>
          <w:rFonts w:ascii="Times New Roman"/>
          <w:b/>
          <w:i w:val="false"/>
          <w:color w:val="000000"/>
        </w:rPr>
        <w:t xml:space="preserve"> Перечень услугодателя</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2281"/>
        <w:gridCol w:w="6750"/>
        <w:gridCol w:w="1689"/>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316"/>
          <w:p>
            <w:pPr>
              <w:spacing w:after="20"/>
              <w:ind w:left="20"/>
              <w:jc w:val="both"/>
            </w:pPr>
            <w:r>
              <w:rPr>
                <w:rFonts w:ascii="Times New Roman"/>
                <w:b w:val="false"/>
                <w:i w:val="false"/>
                <w:color w:val="000000"/>
                <w:sz w:val="20"/>
              </w:rPr>
              <w:t>
Наименование отдела</w:t>
            </w:r>
          </w:p>
          <w:bookmarkEnd w:id="31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317"/>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31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318"/>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31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319"/>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31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320"/>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32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321"/>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321"/>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322"/>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322"/>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323"/>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323"/>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324"/>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324"/>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325"/>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325"/>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326"/>
          <w:p>
            <w:pPr>
              <w:spacing w:after="20"/>
              <w:ind w:left="20"/>
              <w:jc w:val="both"/>
            </w:pPr>
            <w:r>
              <w:rPr>
                <w:rFonts w:ascii="Times New Roman"/>
                <w:b w:val="false"/>
                <w:i w:val="false"/>
                <w:color w:val="000000"/>
                <w:sz w:val="20"/>
              </w:rPr>
              <w:t>
Государственное учреждение "Аппарат акима района имени Габита Мусрепова Северо-Казахстанской области"</w:t>
            </w:r>
          </w:p>
          <w:bookmarkEnd w:id="326"/>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327"/>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327"/>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328"/>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328"/>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329"/>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329"/>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330"/>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330"/>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994" w:id="331"/>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 </w:t>
      </w:r>
    </w:p>
    <w:bookmarkEnd w:id="331"/>
    <w:bookmarkStart w:name="z995"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14 июня 2016 года № 213</w:t>
            </w:r>
          </w:p>
        </w:tc>
      </w:tr>
    </w:tbl>
    <w:bookmarkStart w:name="z999" w:id="333"/>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333"/>
    <w:bookmarkStart w:name="z1000" w:id="334"/>
    <w:p>
      <w:pPr>
        <w:spacing w:after="0"/>
        <w:ind w:left="0"/>
        <w:jc w:val="left"/>
      </w:pPr>
      <w:r>
        <w:rPr>
          <w:rFonts w:ascii="Times New Roman"/>
          <w:b/>
          <w:i w:val="false"/>
          <w:color w:val="000000"/>
        </w:rPr>
        <w:t xml:space="preserve"> 1. Общие положения</w:t>
      </w:r>
    </w:p>
    <w:bookmarkEnd w:id="334"/>
    <w:bookmarkStart w:name="z1001" w:id="335"/>
    <w:p>
      <w:pPr>
        <w:spacing w:after="0"/>
        <w:ind w:left="0"/>
        <w:jc w:val="both"/>
      </w:pPr>
      <w:r>
        <w:rPr>
          <w:rFonts w:ascii="Times New Roman"/>
          <w:b w:val="false"/>
          <w:i w:val="false"/>
          <w:color w:val="000000"/>
          <w:sz w:val="28"/>
        </w:rPr>
        <w:t xml:space="preserve">
      1.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(далее Регламент) разработан на основании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xml:space="preserve">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xml:space="preserve">
      </w:t>
      </w:r>
      <w:r>
        <w:rPr>
          <w:rFonts w:ascii="Times New Roman"/>
          <w:b w:val="false"/>
          <w:i w:val="false"/>
          <w:color w:val="000000"/>
          <w:sz w:val="28"/>
        </w:rPr>
        <w:t xml:space="preserve">2) некоммерческое акционерное общество "Государственная корпорация "Правительство для граждан" (далее – Государственная корпорация)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За регистрацию расторжения брака государственная пошлина взимается в следующих размерах:</w:t>
      </w:r>
      <w:r>
        <w:br/>
      </w:r>
      <w:r>
        <w:rPr>
          <w:rFonts w:ascii="Times New Roman"/>
          <w:b w:val="false"/>
          <w:i w:val="false"/>
          <w:color w:val="000000"/>
          <w:sz w:val="28"/>
        </w:rPr>
        <w:t xml:space="preserve">
      </w:t>
      </w:r>
      <w:r>
        <w:rPr>
          <w:rFonts w:ascii="Times New Roman"/>
          <w:b w:val="false"/>
          <w:i w:val="false"/>
          <w:color w:val="000000"/>
          <w:sz w:val="28"/>
        </w:rPr>
        <w:t>1) по взаимному согласию супругов, не имеющих несовершеннолетних детей – 2 месячных расчетных показателя (далее – МРП);</w:t>
      </w:r>
      <w:r>
        <w:br/>
      </w:r>
      <w:r>
        <w:rPr>
          <w:rFonts w:ascii="Times New Roman"/>
          <w:b w:val="false"/>
          <w:i w:val="false"/>
          <w:color w:val="000000"/>
          <w:sz w:val="28"/>
        </w:rPr>
        <w:t xml:space="preserve">
      </w:t>
      </w:r>
      <w:r>
        <w:rPr>
          <w:rFonts w:ascii="Times New Roman"/>
          <w:b w:val="false"/>
          <w:i w:val="false"/>
          <w:color w:val="000000"/>
          <w:sz w:val="28"/>
        </w:rPr>
        <w:t>2) на основании решения суда – 1,5 МРП (с одного или обоих супругов);</w:t>
      </w:r>
      <w:r>
        <w:br/>
      </w:r>
      <w:r>
        <w:rPr>
          <w:rFonts w:ascii="Times New Roman"/>
          <w:b w:val="false"/>
          <w:i w:val="false"/>
          <w:color w:val="000000"/>
          <w:sz w:val="28"/>
        </w:rPr>
        <w:t xml:space="preserve">
      </w:t>
      </w:r>
      <w:r>
        <w:rPr>
          <w:rFonts w:ascii="Times New Roman"/>
          <w:b w:val="false"/>
          <w:i w:val="false"/>
          <w:color w:val="000000"/>
          <w:sz w:val="28"/>
        </w:rPr>
        <w:t xml:space="preserve">3) на основании решения суда с лицами, признанными безвестно отсутствующим, недееспособным или осужденным за совершение преступления к лишению свободы на срок не менее трех лет – 0,1 МРП. </w:t>
      </w:r>
      <w:r>
        <w:br/>
      </w:r>
      <w:r>
        <w:rPr>
          <w:rFonts w:ascii="Times New Roman"/>
          <w:b w:val="false"/>
          <w:i w:val="false"/>
          <w:color w:val="000000"/>
          <w:sz w:val="28"/>
        </w:rPr>
        <w:t xml:space="preserve">
      </w:t>
      </w:r>
      <w:r>
        <w:rPr>
          <w:rFonts w:ascii="Times New Roman"/>
          <w:b w:val="false"/>
          <w:i w:val="false"/>
          <w:color w:val="000000"/>
          <w:sz w:val="28"/>
        </w:rPr>
        <w:t xml:space="preserve">За выдачу свидетельства в связи с изменением, дополнением, исправлением и восстановлением записи акта о расторжении брака взимается государственная пошлина в размере – 0,5 МРП. </w:t>
      </w:r>
      <w:r>
        <w:br/>
      </w:r>
      <w:r>
        <w:rPr>
          <w:rFonts w:ascii="Times New Roman"/>
          <w:b w:val="false"/>
          <w:i w:val="false"/>
          <w:color w:val="000000"/>
          <w:sz w:val="28"/>
        </w:rPr>
        <w:t xml:space="preserve">
      </w:t>
      </w:r>
      <w:r>
        <w:rPr>
          <w:rFonts w:ascii="Times New Roman"/>
          <w:b w:val="false"/>
          <w:i w:val="false"/>
          <w:color w:val="000000"/>
          <w:sz w:val="28"/>
        </w:rPr>
        <w:t xml:space="preserve">Сумма государственной пошлины исчисляется по ставкам, в соответствии со </w:t>
      </w:r>
      <w:r>
        <w:rPr>
          <w:rFonts w:ascii="Times New Roman"/>
          <w:b w:val="false"/>
          <w:i w:val="false"/>
          <w:color w:val="000000"/>
          <w:sz w:val="28"/>
        </w:rPr>
        <w:t>статьей 537</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услугодателями или должностными лицами.</w:t>
      </w:r>
      <w:r>
        <w:br/>
      </w:r>
      <w:r>
        <w:rPr>
          <w:rFonts w:ascii="Times New Roman"/>
          <w:b w:val="false"/>
          <w:i w:val="false"/>
          <w:color w:val="000000"/>
          <w:sz w:val="28"/>
        </w:rPr>
        <w:t xml:space="preserve">
      </w:t>
      </w:r>
      <w:r>
        <w:rPr>
          <w:rFonts w:ascii="Times New Roman"/>
          <w:b w:val="false"/>
          <w:i w:val="false"/>
          <w:color w:val="000000"/>
          <w:sz w:val="28"/>
        </w:rPr>
        <w:t xml:space="preserve"> В Государственной корпорации государственная пошлина оплачивается через банковские учреждения, которыми выдается платежный документ, подтверждающий размер и дату оплаты.</w:t>
      </w:r>
      <w:r>
        <w:br/>
      </w:r>
      <w:r>
        <w:rPr>
          <w:rFonts w:ascii="Times New Roman"/>
          <w:b w:val="false"/>
          <w:i w:val="false"/>
          <w:color w:val="000000"/>
          <w:sz w:val="28"/>
        </w:rPr>
        <w:t xml:space="preserve">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xml:space="preserve">
      </w:t>
      </w:r>
      <w:r>
        <w:rPr>
          <w:rFonts w:ascii="Times New Roman"/>
          <w:b w:val="false"/>
          <w:i w:val="false"/>
          <w:color w:val="000000"/>
          <w:sz w:val="28"/>
        </w:rPr>
        <w:t xml:space="preserve">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Форма предоставления результата оказания государственной услуги: бумажная. </w:t>
      </w:r>
    </w:p>
    <w:bookmarkEnd w:id="335"/>
    <w:bookmarkStart w:name="z1020" w:id="33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36"/>
    <w:bookmarkStart w:name="z1021" w:id="33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перечень необходимых документов для регистрации расторжения брака (супружества) на основании решения суда при обращении услугополучателя услугодателю или в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 заявление о государственной регистрации расторжения брака (супружества) (далее - заявление) по форме согласно приложению 1 Стандарта;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копия решения суда о расторжении брака (супружества);</w:t>
      </w:r>
      <w:r>
        <w:br/>
      </w:r>
      <w:r>
        <w:rPr>
          <w:rFonts w:ascii="Times New Roman"/>
          <w:b w:val="false"/>
          <w:i w:val="false"/>
          <w:color w:val="000000"/>
          <w:sz w:val="28"/>
        </w:rPr>
        <w:t xml:space="preserve">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xml:space="preserve">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Для регистрации расторжения брака (супружества) по взаимному согласию супругов, не имеющих несовершеннолетних детей:</w:t>
      </w:r>
      <w:r>
        <w:br/>
      </w:r>
      <w:r>
        <w:rPr>
          <w:rFonts w:ascii="Times New Roman"/>
          <w:b w:val="false"/>
          <w:i w:val="false"/>
          <w:color w:val="000000"/>
          <w:sz w:val="28"/>
        </w:rPr>
        <w:t xml:space="preserve">
      </w:t>
      </w:r>
      <w:r>
        <w:rPr>
          <w:rFonts w:ascii="Times New Roman"/>
          <w:b w:val="false"/>
          <w:i w:val="false"/>
          <w:color w:val="000000"/>
          <w:sz w:val="28"/>
        </w:rPr>
        <w:t>1) заявление о расторжении брака (супружества) по форме согласно приложению 2 Стандарта;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свидетельство о заключении брака (супружества);</w:t>
      </w:r>
      <w:r>
        <w:br/>
      </w:r>
      <w:r>
        <w:rPr>
          <w:rFonts w:ascii="Times New Roman"/>
          <w:b w:val="false"/>
          <w:i w:val="false"/>
          <w:color w:val="000000"/>
          <w:sz w:val="28"/>
        </w:rPr>
        <w:t xml:space="preserve">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xml:space="preserve">
      </w:t>
      </w:r>
      <w:r>
        <w:rPr>
          <w:rFonts w:ascii="Times New Roman"/>
          <w:b w:val="false"/>
          <w:i w:val="false"/>
          <w:color w:val="000000"/>
          <w:sz w:val="28"/>
        </w:rPr>
        <w:t>Для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с лицами, осужденными приговором суда за совершение преступления к лишению свободы на срок не менее трех лет:</w:t>
      </w:r>
      <w:r>
        <w:br/>
      </w:r>
      <w:r>
        <w:rPr>
          <w:rFonts w:ascii="Times New Roman"/>
          <w:b w:val="false"/>
          <w:i w:val="false"/>
          <w:color w:val="000000"/>
          <w:sz w:val="28"/>
        </w:rPr>
        <w:t xml:space="preserve">
      </w:t>
      </w:r>
      <w:r>
        <w:rPr>
          <w:rFonts w:ascii="Times New Roman"/>
          <w:b w:val="false"/>
          <w:i w:val="false"/>
          <w:color w:val="000000"/>
          <w:sz w:val="28"/>
        </w:rPr>
        <w:t>1) заявление о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с лицами, осужденными приговором суда за совершение преступления к лишению свободы на срок не менее трех лет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копия решения суда или приговора суда;</w:t>
      </w:r>
      <w:r>
        <w:br/>
      </w:r>
      <w:r>
        <w:rPr>
          <w:rFonts w:ascii="Times New Roman"/>
          <w:b w:val="false"/>
          <w:i w:val="false"/>
          <w:color w:val="000000"/>
          <w:sz w:val="28"/>
        </w:rPr>
        <w:t xml:space="preserve">
      </w:t>
      </w:r>
      <w:r>
        <w:rPr>
          <w:rFonts w:ascii="Times New Roman"/>
          <w:b w:val="false"/>
          <w:i w:val="false"/>
          <w:color w:val="000000"/>
          <w:sz w:val="28"/>
        </w:rPr>
        <w:t>4) свидетельство о заключении брака (супружества);</w:t>
      </w:r>
      <w:r>
        <w:br/>
      </w:r>
      <w:r>
        <w:rPr>
          <w:rFonts w:ascii="Times New Roman"/>
          <w:b w:val="false"/>
          <w:i w:val="false"/>
          <w:color w:val="000000"/>
          <w:sz w:val="28"/>
        </w:rPr>
        <w:t xml:space="preserve">
      </w:t>
      </w:r>
      <w:r>
        <w:rPr>
          <w:rFonts w:ascii="Times New Roman"/>
          <w:b w:val="false"/>
          <w:i w:val="false"/>
          <w:color w:val="000000"/>
          <w:sz w:val="28"/>
        </w:rPr>
        <w:t>5) документ, подтверждающий уплату в бюджет государственной пошлины;</w:t>
      </w:r>
      <w:r>
        <w:br/>
      </w:r>
      <w:r>
        <w:rPr>
          <w:rFonts w:ascii="Times New Roman"/>
          <w:b w:val="false"/>
          <w:i w:val="false"/>
          <w:color w:val="000000"/>
          <w:sz w:val="28"/>
        </w:rPr>
        <w:t xml:space="preserve">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расторжении брака (супружества) при обращении услугополучателя услугодателю или в Государственную корпорацию:</w:t>
      </w:r>
      <w:r>
        <w:br/>
      </w:r>
      <w:r>
        <w:rPr>
          <w:rFonts w:ascii="Times New Roman"/>
          <w:b w:val="false"/>
          <w:i w:val="false"/>
          <w:color w:val="000000"/>
          <w:sz w:val="28"/>
        </w:rPr>
        <w:t xml:space="preserve">
      </w:t>
      </w:r>
      <w:r>
        <w:rPr>
          <w:rFonts w:ascii="Times New Roman"/>
          <w:b w:val="false"/>
          <w:i w:val="false"/>
          <w:color w:val="000000"/>
          <w:sz w:val="28"/>
        </w:rPr>
        <w:t>1) заявление о внесении изменений, дополнений и исправлений по форме согласно приложению 4 Стандарта;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свидетельство о расторжении брака (супружества), в случае утери оригинала свидетельства – справка о расторжении брака (супружества);</w:t>
      </w:r>
      <w:r>
        <w:br/>
      </w:r>
      <w:r>
        <w:rPr>
          <w:rFonts w:ascii="Times New Roman"/>
          <w:b w:val="false"/>
          <w:i w:val="false"/>
          <w:color w:val="000000"/>
          <w:sz w:val="28"/>
        </w:rPr>
        <w:t xml:space="preserve">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xml:space="preserve">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xml:space="preserve">
      </w:t>
      </w:r>
      <w:r>
        <w:rPr>
          <w:rFonts w:ascii="Times New Roman"/>
          <w:b w:val="false"/>
          <w:i w:val="false"/>
          <w:color w:val="000000"/>
          <w:sz w:val="28"/>
        </w:rPr>
        <w:t>При обращении на портал для регистрации расторжения брака (супружества) по взаимному согласию супругов, не имеющих несовершеннолетних детей:</w:t>
      </w:r>
      <w:r>
        <w:br/>
      </w:r>
      <w:r>
        <w:rPr>
          <w:rFonts w:ascii="Times New Roman"/>
          <w:b w:val="false"/>
          <w:i w:val="false"/>
          <w:color w:val="000000"/>
          <w:sz w:val="28"/>
        </w:rPr>
        <w:t xml:space="preserve">
      </w:t>
      </w:r>
      <w:r>
        <w:rPr>
          <w:rFonts w:ascii="Times New Roman"/>
          <w:b w:val="false"/>
          <w:i w:val="false"/>
          <w:color w:val="000000"/>
          <w:sz w:val="28"/>
        </w:rPr>
        <w:t>1) электронное заявление, удостоверенное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2)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 </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регистирирует заявление и передает руководителю услугодателя - 20 (двадцать)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- 15 (пятнадцать)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w:t>
      </w:r>
      <w:r>
        <w:br/>
      </w:r>
      <w:r>
        <w:rPr>
          <w:rFonts w:ascii="Times New Roman"/>
          <w:b w:val="false"/>
          <w:i w:val="false"/>
          <w:color w:val="000000"/>
          <w:sz w:val="28"/>
        </w:rPr>
        <w:t xml:space="preserve">
      </w:t>
      </w:r>
      <w:r>
        <w:rPr>
          <w:rFonts w:ascii="Times New Roman"/>
          <w:b w:val="false"/>
          <w:i w:val="false"/>
          <w:color w:val="000000"/>
          <w:sz w:val="28"/>
        </w:rPr>
        <w:t>регистрация расторжения брака (супружества) на основании вступившего в законную силу решения суда, о расторжении брака - 2 (два) рабочих дня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r>
        <w:br/>
      </w:r>
      <w:r>
        <w:rPr>
          <w:rFonts w:ascii="Times New Roman"/>
          <w:b w:val="false"/>
          <w:i w:val="false"/>
          <w:color w:val="000000"/>
          <w:sz w:val="28"/>
        </w:rPr>
        <w:t xml:space="preserve">
      </w:t>
      </w:r>
      <w:r>
        <w:rPr>
          <w:rFonts w:ascii="Times New Roman"/>
          <w:b w:val="false"/>
          <w:i w:val="false"/>
          <w:color w:val="000000"/>
          <w:sz w:val="28"/>
        </w:rPr>
        <w:t xml:space="preserve">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r>
        <w:br/>
      </w:r>
      <w:r>
        <w:rPr>
          <w:rFonts w:ascii="Times New Roman"/>
          <w:b w:val="false"/>
          <w:i w:val="false"/>
          <w:color w:val="000000"/>
          <w:sz w:val="28"/>
        </w:rPr>
        <w:t xml:space="preserve">
      </w:t>
      </w:r>
      <w:r>
        <w:rPr>
          <w:rFonts w:ascii="Times New Roman"/>
          <w:b w:val="false"/>
          <w:i w:val="false"/>
          <w:color w:val="000000"/>
          <w:sz w:val="28"/>
        </w:rPr>
        <w:t>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- 3 (три)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услугодателя- 15 (пятнадцать) минут;</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 – 15 (пятнадцать) минут.</w:t>
      </w:r>
      <w:r>
        <w:br/>
      </w:r>
      <w:r>
        <w:rPr>
          <w:rFonts w:ascii="Times New Roman"/>
          <w:b w:val="false"/>
          <w:i w:val="false"/>
          <w:color w:val="000000"/>
          <w:sz w:val="28"/>
        </w:rPr>
        <w:t xml:space="preserve">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заявления;</w:t>
      </w:r>
      <w:r>
        <w:br/>
      </w:r>
      <w:r>
        <w:rPr>
          <w:rFonts w:ascii="Times New Roman"/>
          <w:b w:val="false"/>
          <w:i w:val="false"/>
          <w:color w:val="000000"/>
          <w:sz w:val="28"/>
        </w:rPr>
        <w:t xml:space="preserve">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руководителем услугодателя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337"/>
    <w:bookmarkStart w:name="z1066" w:id="33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38"/>
    <w:bookmarkStart w:name="z1067" w:id="339"/>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работник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xml:space="preserve">
      </w:t>
      </w:r>
      <w:r>
        <w:rPr>
          <w:rFonts w:ascii="Times New Roman"/>
          <w:b w:val="false"/>
          <w:i w:val="false"/>
          <w:color w:val="000000"/>
          <w:sz w:val="28"/>
        </w:rPr>
        <w:t>1) работник канцелярии услугодателя принимает документы, регистирирует заявление и передает руководителю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w:t>
      </w:r>
      <w:r>
        <w:br/>
      </w:r>
      <w:r>
        <w:rPr>
          <w:rFonts w:ascii="Times New Roman"/>
          <w:b w:val="false"/>
          <w:i w:val="false"/>
          <w:color w:val="000000"/>
          <w:sz w:val="28"/>
        </w:rPr>
        <w:t xml:space="preserve">
      </w:t>
      </w:r>
      <w:r>
        <w:rPr>
          <w:rFonts w:ascii="Times New Roman"/>
          <w:b w:val="false"/>
          <w:i w:val="false"/>
          <w:color w:val="000000"/>
          <w:sz w:val="28"/>
        </w:rPr>
        <w:t>регистрация расторжения брака (супружества) на основании вступившего в законную силу решения суда, о расторжении брака - 2 (два) рабочих дня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r>
        <w:br/>
      </w:r>
      <w:r>
        <w:rPr>
          <w:rFonts w:ascii="Times New Roman"/>
          <w:b w:val="false"/>
          <w:i w:val="false"/>
          <w:color w:val="000000"/>
          <w:sz w:val="28"/>
        </w:rPr>
        <w:t xml:space="preserve">
      </w:t>
      </w:r>
      <w:r>
        <w:rPr>
          <w:rFonts w:ascii="Times New Roman"/>
          <w:b w:val="false"/>
          <w:i w:val="false"/>
          <w:color w:val="000000"/>
          <w:sz w:val="28"/>
        </w:rPr>
        <w:t xml:space="preserve">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r>
        <w:br/>
      </w:r>
      <w:r>
        <w:rPr>
          <w:rFonts w:ascii="Times New Roman"/>
          <w:b w:val="false"/>
          <w:i w:val="false"/>
          <w:color w:val="000000"/>
          <w:sz w:val="28"/>
        </w:rPr>
        <w:t xml:space="preserve">
      </w:t>
      </w:r>
      <w:r>
        <w:rPr>
          <w:rFonts w:ascii="Times New Roman"/>
          <w:b w:val="false"/>
          <w:i w:val="false"/>
          <w:color w:val="000000"/>
          <w:sz w:val="28"/>
        </w:rPr>
        <w:t>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- 3 (три) календарных дня с момента продления срока рассмотрения;</w:t>
      </w:r>
      <w:r>
        <w:br/>
      </w:r>
      <w:r>
        <w:rPr>
          <w:rFonts w:ascii="Times New Roman"/>
          <w:b w:val="false"/>
          <w:i w:val="false"/>
          <w:color w:val="000000"/>
          <w:sz w:val="28"/>
        </w:rPr>
        <w:t xml:space="preserve">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- 3 (три) календарных дня;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направляет ответственному исполнителю услугодателя;</w:t>
      </w:r>
      <w:r>
        <w:br/>
      </w:r>
      <w:r>
        <w:rPr>
          <w:rFonts w:ascii="Times New Roman"/>
          <w:b w:val="false"/>
          <w:i w:val="false"/>
          <w:color w:val="000000"/>
          <w:sz w:val="28"/>
        </w:rPr>
        <w:t xml:space="preserve">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передает работнику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w:t>
      </w:r>
      <w:r>
        <w:rPr>
          <w:rFonts w:ascii="Times New Roman"/>
          <w:b w:val="false"/>
          <w:i w:val="false"/>
          <w:color w:val="000000"/>
          <w:sz w:val="28"/>
        </w:rPr>
        <w:t xml:space="preserve">При подаче услугополучателем, документов, указанных в пункте 9 стандарта подтверждением принятия заявления: </w:t>
      </w:r>
      <w:r>
        <w:br/>
      </w:r>
      <w:r>
        <w:rPr>
          <w:rFonts w:ascii="Times New Roman"/>
          <w:b w:val="false"/>
          <w:i w:val="false"/>
          <w:color w:val="000000"/>
          <w:sz w:val="28"/>
        </w:rPr>
        <w:t xml:space="preserve">
      </w:t>
      </w:r>
      <w:r>
        <w:rPr>
          <w:rFonts w:ascii="Times New Roman"/>
          <w:b w:val="false"/>
          <w:i w:val="false"/>
          <w:color w:val="000000"/>
          <w:sz w:val="28"/>
        </w:rPr>
        <w:t>1) в МИО районы и города областного значения,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r>
        <w:br/>
      </w:r>
      <w:r>
        <w:rPr>
          <w:rFonts w:ascii="Times New Roman"/>
          <w:b w:val="false"/>
          <w:i w:val="false"/>
          <w:color w:val="000000"/>
          <w:sz w:val="28"/>
        </w:rPr>
        <w:t xml:space="preserve">
      </w:t>
      </w:r>
      <w:r>
        <w:rPr>
          <w:rFonts w:ascii="Times New Roman"/>
          <w:b w:val="false"/>
          <w:i w:val="false"/>
          <w:color w:val="000000"/>
          <w:sz w:val="28"/>
        </w:rPr>
        <w:t xml:space="preserve">2) через портал – в "личном кабинете" услугополучателя отображается статус о принятии запроса и о назначении даты регистрации расторжения брака (супружества); </w:t>
      </w:r>
      <w:r>
        <w:br/>
      </w:r>
      <w:r>
        <w:rPr>
          <w:rFonts w:ascii="Times New Roman"/>
          <w:b w:val="false"/>
          <w:i w:val="false"/>
          <w:color w:val="000000"/>
          <w:sz w:val="28"/>
        </w:rPr>
        <w:t xml:space="preserve">
      </w:t>
      </w:r>
      <w:r>
        <w:rPr>
          <w:rFonts w:ascii="Times New Roman"/>
          <w:b w:val="false"/>
          <w:i w:val="false"/>
          <w:color w:val="000000"/>
          <w:sz w:val="28"/>
        </w:rPr>
        <w:t xml:space="preserve">3) в Государственной корпорации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w:t>
      </w:r>
    </w:p>
    <w:bookmarkEnd w:id="339"/>
    <w:bookmarkStart w:name="z1088" w:id="34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40"/>
    <w:bookmarkStart w:name="z1089" w:id="341"/>
    <w:p>
      <w:pPr>
        <w:spacing w:after="0"/>
        <w:ind w:left="0"/>
        <w:jc w:val="both"/>
      </w:pPr>
      <w:r>
        <w:rPr>
          <w:rFonts w:ascii="Times New Roman"/>
          <w:b w:val="false"/>
          <w:i w:val="false"/>
          <w:color w:val="000000"/>
          <w:sz w:val="28"/>
        </w:rPr>
        <w:t>
      10.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 При приеме необходимых документов для оказания государственной услуги через Государственную корпорацию услугополучателю: </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xml:space="preserve">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Государственной корпорации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xml:space="preserve">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xml:space="preserve">
      </w:t>
      </w:r>
      <w:r>
        <w:rPr>
          <w:rFonts w:ascii="Times New Roman"/>
          <w:b w:val="false"/>
          <w:i w:val="false"/>
          <w:color w:val="000000"/>
          <w:sz w:val="28"/>
        </w:rPr>
        <w:t>3) работник Государственной корпорации на основании расписки выдает результат оказания государственных услуг при предъявлении документа, удостоверяющего личность – 15 (пятнадцать) минут.</w:t>
      </w:r>
      <w:r>
        <w:br/>
      </w:r>
      <w:r>
        <w:rPr>
          <w:rFonts w:ascii="Times New Roman"/>
          <w:b w:val="false"/>
          <w:i w:val="false"/>
          <w:color w:val="000000"/>
          <w:sz w:val="28"/>
        </w:rPr>
        <w:t xml:space="preserve">
      </w:t>
      </w:r>
      <w:r>
        <w:rPr>
          <w:rFonts w:ascii="Times New Roman"/>
          <w:b w:val="false"/>
          <w:i w:val="false"/>
          <w:color w:val="000000"/>
          <w:sz w:val="28"/>
        </w:rPr>
        <w:t>11. Описания порядка обращения и последовательность процедур услугодателя и услугополучателя для оказания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оформление запроса в форме электронного документа, удостоверенный ЭЦП услугополучателя и передача запроса услугодателю;</w:t>
      </w:r>
      <w:r>
        <w:br/>
      </w:r>
      <w:r>
        <w:rPr>
          <w:rFonts w:ascii="Times New Roman"/>
          <w:b w:val="false"/>
          <w:i w:val="false"/>
          <w:color w:val="000000"/>
          <w:sz w:val="28"/>
        </w:rPr>
        <w:t xml:space="preserve">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xml:space="preserve">
      </w:t>
      </w:r>
      <w:r>
        <w:rPr>
          <w:rFonts w:ascii="Times New Roman"/>
          <w:b w:val="false"/>
          <w:i w:val="false"/>
          <w:color w:val="000000"/>
          <w:sz w:val="28"/>
        </w:rPr>
        <w:t>3) регистрация и обработка электронного запроса, получения уведомления о назначении даты и времени регистрации расторжения.</w:t>
      </w:r>
      <w:r>
        <w:br/>
      </w:r>
      <w:r>
        <w:rPr>
          <w:rFonts w:ascii="Times New Roman"/>
          <w:b w:val="false"/>
          <w:i w:val="false"/>
          <w:color w:val="000000"/>
          <w:sz w:val="28"/>
        </w:rPr>
        <w:t xml:space="preserve">
      </w:t>
      </w:r>
      <w:r>
        <w:rPr>
          <w:rFonts w:ascii="Times New Roman"/>
          <w:b w:val="false"/>
          <w:i w:val="false"/>
          <w:color w:val="000000"/>
          <w:sz w:val="28"/>
        </w:rPr>
        <w:t xml:space="preserve">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ПШЭП). </w:t>
      </w:r>
      <w:r>
        <w:br/>
      </w:r>
      <w:r>
        <w:rPr>
          <w:rFonts w:ascii="Times New Roman"/>
          <w:b w:val="false"/>
          <w:i w:val="false"/>
          <w:color w:val="000000"/>
          <w:sz w:val="28"/>
        </w:rPr>
        <w:t xml:space="preserve">
      </w:t>
      </w:r>
      <w:r>
        <w:rPr>
          <w:rFonts w:ascii="Times New Roman"/>
          <w:b w:val="false"/>
          <w:i w:val="false"/>
          <w:color w:val="000000"/>
          <w:sz w:val="28"/>
        </w:rPr>
        <w:t xml:space="preserve">Прием осуществляется в порядке "электронной очереди, по выбору услугополучателя без ускоренного обслуживания, возможно бронирование электронной очереди посредством портала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r>
        <w:br/>
      </w: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p>
    <w:bookmarkEnd w:id="341"/>
    <w:bookmarkStart w:name="z1102" w:id="342"/>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через Государственную корпорацию</w:t>
      </w:r>
    </w:p>
    <w:bookmarkEnd w:id="342"/>
    <w:bookmarkStart w:name="z1103" w:id="343"/>
    <w:p>
      <w:pPr>
        <w:spacing w:after="0"/>
        <w:ind w:left="0"/>
        <w:jc w:val="both"/>
      </w:pPr>
      <w:r>
        <w:rPr>
          <w:rFonts w:ascii="Times New Roman"/>
          <w:b w:val="false"/>
          <w:i w:val="false"/>
          <w:color w:val="000000"/>
          <w:sz w:val="28"/>
        </w:rPr>
        <w:t>
      12.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r>
        <w:br/>
      </w:r>
      <w:r>
        <w:rPr>
          <w:rFonts w:ascii="Times New Roman"/>
          <w:b w:val="false"/>
          <w:i w:val="false"/>
          <w:color w:val="000000"/>
          <w:sz w:val="28"/>
        </w:rPr>
        <w:t xml:space="preserve">
      </w:t>
      </w:r>
      <w:r>
        <w:rPr>
          <w:rFonts w:ascii="Times New Roman"/>
          <w:b w:val="false"/>
          <w:i w:val="false"/>
          <w:color w:val="000000"/>
          <w:sz w:val="28"/>
        </w:rPr>
        <w:t xml:space="preserve"> 13. Адреса мест оказания государственной услуги размещены на интернет-ресурсах услугодателя и Государственной корпорации www.con.gov.kz.</w:t>
      </w:r>
      <w:r>
        <w:br/>
      </w:r>
      <w:r>
        <w:rPr>
          <w:rFonts w:ascii="Times New Roman"/>
          <w:b w:val="false"/>
          <w:i w:val="false"/>
          <w:color w:val="000000"/>
          <w:sz w:val="28"/>
        </w:rPr>
        <w:t xml:space="preserve">
      </w:t>
      </w:r>
      <w:r>
        <w:rPr>
          <w:rFonts w:ascii="Times New Roman"/>
          <w:b w:val="false"/>
          <w:i w:val="false"/>
          <w:color w:val="000000"/>
          <w:sz w:val="28"/>
        </w:rPr>
        <w:t xml:space="preserve">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1414, 8 800 080 7777.</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07" w:id="344"/>
    <w:p>
      <w:pPr>
        <w:spacing w:after="0"/>
        <w:ind w:left="0"/>
        <w:jc w:val="left"/>
      </w:pPr>
      <w:r>
        <w:rPr>
          <w:rFonts w:ascii="Times New Roman"/>
          <w:b/>
          <w:i w:val="false"/>
          <w:color w:val="000000"/>
        </w:rPr>
        <w:t xml:space="preserve"> Перечень услугодателя</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9"/>
        <w:gridCol w:w="2301"/>
        <w:gridCol w:w="6807"/>
        <w:gridCol w:w="1703"/>
      </w:tblGrid>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345"/>
          <w:p>
            <w:pPr>
              <w:spacing w:after="20"/>
              <w:ind w:left="20"/>
              <w:jc w:val="both"/>
            </w:pPr>
            <w:r>
              <w:rPr>
                <w:rFonts w:ascii="Times New Roman"/>
                <w:b w:val="false"/>
                <w:i w:val="false"/>
                <w:color w:val="000000"/>
                <w:sz w:val="20"/>
              </w:rPr>
              <w:t>
Наименование отдела</w:t>
            </w:r>
          </w:p>
          <w:bookmarkEnd w:id="345"/>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346"/>
          <w:p>
            <w:pPr>
              <w:spacing w:after="20"/>
              <w:ind w:left="20"/>
              <w:jc w:val="both"/>
            </w:pPr>
            <w:r>
              <w:rPr>
                <w:rFonts w:ascii="Times New Roman"/>
                <w:b w:val="false"/>
                <w:i w:val="false"/>
                <w:color w:val="000000"/>
                <w:sz w:val="20"/>
              </w:rPr>
              <w:t>
Государственное учреждение "Аппарат акима Аккайынского района Северо-Казахстанской области"</w:t>
            </w:r>
          </w:p>
          <w:bookmarkEnd w:id="346"/>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50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347"/>
          <w:p>
            <w:pPr>
              <w:spacing w:after="20"/>
              <w:ind w:left="20"/>
              <w:jc w:val="both"/>
            </w:pPr>
            <w:r>
              <w:rPr>
                <w:rFonts w:ascii="Times New Roman"/>
                <w:b w:val="false"/>
                <w:i w:val="false"/>
                <w:color w:val="000000"/>
                <w:sz w:val="20"/>
              </w:rPr>
              <w:t>
Государственное учреждение "Аппарат акима Тимирязевского района Северо-Казахстанской области"</w:t>
            </w:r>
          </w:p>
          <w:bookmarkEnd w:id="347"/>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Валиханова, 1</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348"/>
          <w:p>
            <w:pPr>
              <w:spacing w:after="20"/>
              <w:ind w:left="20"/>
              <w:jc w:val="both"/>
            </w:pPr>
            <w:r>
              <w:rPr>
                <w:rFonts w:ascii="Times New Roman"/>
                <w:b w:val="false"/>
                <w:i w:val="false"/>
                <w:color w:val="000000"/>
                <w:sz w:val="20"/>
              </w:rPr>
              <w:t>
Государственное учреждение "Аппарат акима Есильского района Северо-Казахстанской области"</w:t>
            </w:r>
          </w:p>
          <w:bookmarkEnd w:id="348"/>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Ленина, 10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349"/>
          <w:p>
            <w:pPr>
              <w:spacing w:after="20"/>
              <w:ind w:left="20"/>
              <w:jc w:val="both"/>
            </w:pPr>
            <w:r>
              <w:rPr>
                <w:rFonts w:ascii="Times New Roman"/>
                <w:b w:val="false"/>
                <w:i w:val="false"/>
                <w:color w:val="000000"/>
                <w:sz w:val="20"/>
              </w:rPr>
              <w:t>
Государственное учреждение "Аппарат акима Айыртауского района Северо-Казахстанской области"</w:t>
            </w:r>
          </w:p>
          <w:bookmarkEnd w:id="349"/>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Шокана Уалиханова, 44</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350"/>
          <w:p>
            <w:pPr>
              <w:spacing w:after="20"/>
              <w:ind w:left="20"/>
              <w:jc w:val="both"/>
            </w:pPr>
            <w:r>
              <w:rPr>
                <w:rFonts w:ascii="Times New Roman"/>
                <w:b w:val="false"/>
                <w:i w:val="false"/>
                <w:color w:val="000000"/>
                <w:sz w:val="20"/>
              </w:rPr>
              <w:t>
Государственное учреждение "Аппарат акима Акжарского района Северо-Казахстанской области"</w:t>
            </w:r>
          </w:p>
          <w:bookmarkEnd w:id="350"/>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351"/>
          <w:p>
            <w:pPr>
              <w:spacing w:after="20"/>
              <w:ind w:left="20"/>
              <w:jc w:val="both"/>
            </w:pPr>
            <w:r>
              <w:rPr>
                <w:rFonts w:ascii="Times New Roman"/>
                <w:b w:val="false"/>
                <w:i w:val="false"/>
                <w:color w:val="000000"/>
                <w:sz w:val="20"/>
              </w:rPr>
              <w:t>
Государственное учреждение "Аппарат акима Жамбылского района Северо-Казахстанской области"</w:t>
            </w:r>
          </w:p>
          <w:bookmarkEnd w:id="351"/>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Дружба, 10</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352"/>
          <w:p>
            <w:pPr>
              <w:spacing w:after="20"/>
              <w:ind w:left="20"/>
              <w:jc w:val="both"/>
            </w:pPr>
            <w:r>
              <w:rPr>
                <w:rFonts w:ascii="Times New Roman"/>
                <w:b w:val="false"/>
                <w:i w:val="false"/>
                <w:color w:val="000000"/>
                <w:sz w:val="20"/>
              </w:rPr>
              <w:t>
Государственное учреждение "Аппарат акима района Магжана Жумабаева Северо-Казахстанской области"</w:t>
            </w:r>
          </w:p>
          <w:bookmarkEnd w:id="352"/>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353"/>
          <w:p>
            <w:pPr>
              <w:spacing w:after="20"/>
              <w:ind w:left="20"/>
              <w:jc w:val="both"/>
            </w:pPr>
            <w:r>
              <w:rPr>
                <w:rFonts w:ascii="Times New Roman"/>
                <w:b w:val="false"/>
                <w:i w:val="false"/>
                <w:color w:val="000000"/>
                <w:sz w:val="20"/>
              </w:rPr>
              <w:t>
Государственное учреждение "Аппарат акима Кызылжарского района Северо-Казахстанской области"</w:t>
            </w:r>
          </w:p>
          <w:bookmarkEnd w:id="353"/>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Гагарина, 11</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354"/>
          <w:p>
            <w:pPr>
              <w:spacing w:after="20"/>
              <w:ind w:left="20"/>
              <w:jc w:val="both"/>
            </w:pPr>
            <w:r>
              <w:rPr>
                <w:rFonts w:ascii="Times New Roman"/>
                <w:b w:val="false"/>
                <w:i w:val="false"/>
                <w:color w:val="000000"/>
                <w:sz w:val="20"/>
              </w:rPr>
              <w:t>
Государственное учреждение "Аппарат акима Мамлютского района Северо-Казахстанской области"</w:t>
            </w:r>
          </w:p>
          <w:bookmarkEnd w:id="354"/>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Сабита Муканова, 12</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355"/>
          <w:p>
            <w:pPr>
              <w:spacing w:after="20"/>
              <w:ind w:left="20"/>
              <w:jc w:val="both"/>
            </w:pPr>
            <w:r>
              <w:rPr>
                <w:rFonts w:ascii="Times New Roman"/>
                <w:b w:val="false"/>
                <w:i w:val="false"/>
                <w:color w:val="000000"/>
                <w:sz w:val="20"/>
              </w:rPr>
              <w:t>
Государственное учреждение "Аппарат акима имени Габита Мусрепова Северо-Казахстанской области"</w:t>
            </w:r>
          </w:p>
          <w:bookmarkEnd w:id="355"/>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356"/>
          <w:p>
            <w:pPr>
              <w:spacing w:after="20"/>
              <w:ind w:left="20"/>
              <w:jc w:val="both"/>
            </w:pPr>
            <w:r>
              <w:rPr>
                <w:rFonts w:ascii="Times New Roman"/>
                <w:b w:val="false"/>
                <w:i w:val="false"/>
                <w:color w:val="000000"/>
                <w:sz w:val="20"/>
              </w:rPr>
              <w:t>
Государственное учреждение "Аппарат акима Тайыншинского района Северо-Казахстанской области"</w:t>
            </w:r>
          </w:p>
          <w:bookmarkEnd w:id="356"/>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Конституции Казахстана, 197</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357"/>
          <w:p>
            <w:pPr>
              <w:spacing w:after="20"/>
              <w:ind w:left="20"/>
              <w:jc w:val="both"/>
            </w:pPr>
            <w:r>
              <w:rPr>
                <w:rFonts w:ascii="Times New Roman"/>
                <w:b w:val="false"/>
                <w:i w:val="false"/>
                <w:color w:val="000000"/>
                <w:sz w:val="20"/>
              </w:rPr>
              <w:t>
Государственное учреждение "Аппарат акима Уалихановского района Северо-Казахстанской области"</w:t>
            </w:r>
          </w:p>
          <w:bookmarkEnd w:id="357"/>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Уалиханова, 85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358"/>
          <w:p>
            <w:pPr>
              <w:spacing w:after="20"/>
              <w:ind w:left="20"/>
              <w:jc w:val="both"/>
            </w:pPr>
            <w:r>
              <w:rPr>
                <w:rFonts w:ascii="Times New Roman"/>
                <w:b w:val="false"/>
                <w:i w:val="false"/>
                <w:color w:val="000000"/>
                <w:sz w:val="20"/>
              </w:rPr>
              <w:t>
Государственное учреждение "Аппарат акима района Шал акына Северо-Казахстанской области"</w:t>
            </w:r>
          </w:p>
          <w:bookmarkEnd w:id="358"/>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Победы, 35</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359"/>
          <w:p>
            <w:pPr>
              <w:spacing w:after="20"/>
              <w:ind w:left="20"/>
              <w:jc w:val="both"/>
            </w:pPr>
            <w:r>
              <w:rPr>
                <w:rFonts w:ascii="Times New Roman"/>
                <w:b w:val="false"/>
                <w:i w:val="false"/>
                <w:color w:val="000000"/>
                <w:sz w:val="20"/>
              </w:rPr>
              <w:t>
Государственное учреждение "Аппарат акима города Петропавловска Северо-Казахстанской области"</w:t>
            </w:r>
          </w:p>
          <w:bookmarkEnd w:id="359"/>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6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пятницу включительно с 9.00 до 18.30 часов, перерыв с 13.00 - 14.30 часов, кроме выходных и праздничных дней, согласно трудовому законодательству Республики Казахстан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24" w:id="360"/>
    <w:p>
      <w:pPr>
        <w:spacing w:after="0"/>
        <w:ind w:left="0"/>
        <w:jc w:val="left"/>
      </w:pPr>
      <w:r>
        <w:rPr>
          <w:rFonts w:ascii="Times New Roman"/>
          <w:b/>
          <w:i w:val="false"/>
          <w:color w:val="000000"/>
        </w:rPr>
        <w:t xml:space="preserve"> Перечень Государственной корпорации </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7"/>
        <w:gridCol w:w="1941"/>
        <w:gridCol w:w="4369"/>
        <w:gridCol w:w="1903"/>
      </w:tblGrid>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361"/>
          <w:p>
            <w:pPr>
              <w:spacing w:after="20"/>
              <w:ind w:left="20"/>
              <w:jc w:val="both"/>
            </w:pPr>
            <w:r>
              <w:rPr>
                <w:rFonts w:ascii="Times New Roman"/>
                <w:b w:val="false"/>
                <w:i w:val="false"/>
                <w:color w:val="000000"/>
                <w:sz w:val="20"/>
              </w:rPr>
              <w:t xml:space="preserve">
Наименование Государственной корпорации </w:t>
            </w:r>
          </w:p>
          <w:bookmarkEnd w:id="36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График работы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телефон</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362"/>
          <w:p>
            <w:pPr>
              <w:spacing w:after="20"/>
              <w:ind w:left="20"/>
              <w:jc w:val="both"/>
            </w:pPr>
            <w:r>
              <w:rPr>
                <w:rFonts w:ascii="Times New Roman"/>
                <w:b w:val="false"/>
                <w:i w:val="false"/>
                <w:color w:val="000000"/>
                <w:sz w:val="20"/>
              </w:rPr>
              <w:t>
Отдел № 1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w:t>
            </w:r>
          </w:p>
          <w:bookmarkEnd w:id="36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Ауэзова, 157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понедельника по субботу с 9.00 до 20.00 часов без перерыва, кроме воскресенья и праздничных дней, согласно трудовому законодательству Республики Казахстан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363"/>
          <w:p>
            <w:pPr>
              <w:spacing w:after="20"/>
              <w:ind w:left="20"/>
              <w:jc w:val="both"/>
            </w:pPr>
            <w:r>
              <w:rPr>
                <w:rFonts w:ascii="Times New Roman"/>
                <w:b w:val="false"/>
                <w:i w:val="false"/>
                <w:color w:val="000000"/>
                <w:sz w:val="20"/>
              </w:rPr>
              <w:t xml:space="preserve">
Отдел № 2 города Петропавловск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Конституции Казахстана, 72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364"/>
          <w:p>
            <w:pPr>
              <w:spacing w:after="20"/>
              <w:ind w:left="20"/>
              <w:jc w:val="both"/>
            </w:pPr>
            <w:r>
              <w:rPr>
                <w:rFonts w:ascii="Times New Roman"/>
                <w:b w:val="false"/>
                <w:i w:val="false"/>
                <w:color w:val="000000"/>
                <w:sz w:val="20"/>
              </w:rPr>
              <w:t xml:space="preserve">
Отдел Айыртауского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Сыздыкова, 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365"/>
          <w:p>
            <w:pPr>
              <w:spacing w:after="20"/>
              <w:ind w:left="20"/>
              <w:jc w:val="both"/>
            </w:pPr>
            <w:r>
              <w:rPr>
                <w:rFonts w:ascii="Times New Roman"/>
                <w:b w:val="false"/>
                <w:i w:val="false"/>
                <w:color w:val="000000"/>
                <w:sz w:val="20"/>
              </w:rPr>
              <w:t xml:space="preserve">
Отдел Акжарского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Победы, 67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366"/>
          <w:p>
            <w:pPr>
              <w:spacing w:after="20"/>
              <w:ind w:left="20"/>
              <w:jc w:val="both"/>
            </w:pPr>
            <w:r>
              <w:rPr>
                <w:rFonts w:ascii="Times New Roman"/>
                <w:b w:val="false"/>
                <w:i w:val="false"/>
                <w:color w:val="000000"/>
                <w:sz w:val="20"/>
              </w:rPr>
              <w:t xml:space="preserve">
Отдел Аккайынского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 село Смирново, Улица Труда,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367"/>
          <w:p>
            <w:pPr>
              <w:spacing w:after="20"/>
              <w:ind w:left="20"/>
              <w:jc w:val="both"/>
            </w:pPr>
            <w:r>
              <w:rPr>
                <w:rFonts w:ascii="Times New Roman"/>
                <w:b w:val="false"/>
                <w:i w:val="false"/>
                <w:color w:val="000000"/>
                <w:sz w:val="20"/>
              </w:rPr>
              <w:t xml:space="preserve">
Отдел Есильского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7"/>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6</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(71543) </w:t>
            </w:r>
            <w:r>
              <w:br/>
            </w:r>
            <w:r>
              <w:rPr>
                <w:rFonts w:ascii="Times New Roman"/>
                <w:b w:val="false"/>
                <w:i w:val="false"/>
                <w:color w:val="000000"/>
                <w:sz w:val="20"/>
              </w:rPr>
              <w:t>
2-20-03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368"/>
          <w:p>
            <w:pPr>
              <w:spacing w:after="20"/>
              <w:ind w:left="20"/>
              <w:jc w:val="both"/>
            </w:pPr>
            <w:r>
              <w:rPr>
                <w:rFonts w:ascii="Times New Roman"/>
                <w:b w:val="false"/>
                <w:i w:val="false"/>
                <w:color w:val="000000"/>
                <w:sz w:val="20"/>
              </w:rPr>
              <w:t xml:space="preserve">
Отдел Жамбылского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8"/>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Горького, 10 Г</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(71544) </w:t>
            </w:r>
            <w:r>
              <w:br/>
            </w:r>
            <w:r>
              <w:rPr>
                <w:rFonts w:ascii="Times New Roman"/>
                <w:b w:val="false"/>
                <w:i w:val="false"/>
                <w:color w:val="000000"/>
                <w:sz w:val="20"/>
              </w:rPr>
              <w:t>
2-29-16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369"/>
          <w:p>
            <w:pPr>
              <w:spacing w:after="20"/>
              <w:ind w:left="20"/>
              <w:jc w:val="both"/>
            </w:pPr>
            <w:r>
              <w:rPr>
                <w:rFonts w:ascii="Times New Roman"/>
                <w:b w:val="false"/>
                <w:i w:val="false"/>
                <w:color w:val="000000"/>
                <w:sz w:val="20"/>
              </w:rPr>
              <w:t xml:space="preserve">
Отдел района имени Габита Мусрепова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69"/>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Ленина, 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(71535) </w:t>
            </w:r>
            <w:r>
              <w:br/>
            </w:r>
            <w:r>
              <w:rPr>
                <w:rFonts w:ascii="Times New Roman"/>
                <w:b w:val="false"/>
                <w:i w:val="false"/>
                <w:color w:val="000000"/>
                <w:sz w:val="20"/>
              </w:rPr>
              <w:t>
2-22-19</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370"/>
          <w:p>
            <w:pPr>
              <w:spacing w:after="20"/>
              <w:ind w:left="20"/>
              <w:jc w:val="both"/>
            </w:pPr>
            <w:r>
              <w:rPr>
                <w:rFonts w:ascii="Times New Roman"/>
                <w:b w:val="false"/>
                <w:i w:val="false"/>
                <w:color w:val="000000"/>
                <w:sz w:val="20"/>
              </w:rPr>
              <w:t xml:space="preserve">
Отдел Кызылжарского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0"/>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(71538) </w:t>
            </w:r>
            <w:r>
              <w:br/>
            </w:r>
            <w:r>
              <w:rPr>
                <w:rFonts w:ascii="Times New Roman"/>
                <w:b w:val="false"/>
                <w:i w:val="false"/>
                <w:color w:val="000000"/>
                <w:sz w:val="20"/>
              </w:rPr>
              <w:t>
2-17-46</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371"/>
          <w:p>
            <w:pPr>
              <w:spacing w:after="20"/>
              <w:ind w:left="20"/>
              <w:jc w:val="both"/>
            </w:pPr>
            <w:r>
              <w:rPr>
                <w:rFonts w:ascii="Times New Roman"/>
                <w:b w:val="false"/>
                <w:i w:val="false"/>
                <w:color w:val="000000"/>
                <w:sz w:val="20"/>
              </w:rPr>
              <w:t xml:space="preserve">
Отдел района Магжана Жумабаева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1"/>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 город Булаево, улица Юбилейная, 62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372"/>
          <w:p>
            <w:pPr>
              <w:spacing w:after="20"/>
              <w:ind w:left="20"/>
              <w:jc w:val="both"/>
            </w:pPr>
            <w:r>
              <w:rPr>
                <w:rFonts w:ascii="Times New Roman"/>
                <w:b w:val="false"/>
                <w:i w:val="false"/>
                <w:color w:val="000000"/>
                <w:sz w:val="20"/>
              </w:rPr>
              <w:t xml:space="preserve">
Отдел Мамлютского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2"/>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Сабита Муканова, 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373"/>
          <w:p>
            <w:pPr>
              <w:spacing w:after="20"/>
              <w:ind w:left="20"/>
              <w:jc w:val="both"/>
            </w:pPr>
            <w:r>
              <w:rPr>
                <w:rFonts w:ascii="Times New Roman"/>
                <w:b w:val="false"/>
                <w:i w:val="false"/>
                <w:color w:val="000000"/>
                <w:sz w:val="20"/>
              </w:rPr>
              <w:t xml:space="preserve">
Отдел Тайыншинского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3"/>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208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(71536) </w:t>
            </w:r>
            <w:r>
              <w:br/>
            </w:r>
            <w:r>
              <w:rPr>
                <w:rFonts w:ascii="Times New Roman"/>
                <w:b w:val="false"/>
                <w:i w:val="false"/>
                <w:color w:val="000000"/>
                <w:sz w:val="20"/>
              </w:rPr>
              <w:t>
2-36-03</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374"/>
          <w:p>
            <w:pPr>
              <w:spacing w:after="20"/>
              <w:ind w:left="20"/>
              <w:jc w:val="both"/>
            </w:pPr>
            <w:r>
              <w:rPr>
                <w:rFonts w:ascii="Times New Roman"/>
                <w:b w:val="false"/>
                <w:i w:val="false"/>
                <w:color w:val="000000"/>
                <w:sz w:val="20"/>
              </w:rPr>
              <w:t xml:space="preserve">
Отдел Тимирязевского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4"/>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17</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(71537) </w:t>
            </w:r>
            <w:r>
              <w:br/>
            </w:r>
            <w:r>
              <w:rPr>
                <w:rFonts w:ascii="Times New Roman"/>
                <w:b w:val="false"/>
                <w:i w:val="false"/>
                <w:color w:val="000000"/>
                <w:sz w:val="20"/>
              </w:rPr>
              <w:t>
2-03-02</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375"/>
          <w:p>
            <w:pPr>
              <w:spacing w:after="20"/>
              <w:ind w:left="20"/>
              <w:jc w:val="both"/>
            </w:pPr>
            <w:r>
              <w:rPr>
                <w:rFonts w:ascii="Times New Roman"/>
                <w:b w:val="false"/>
                <w:i w:val="false"/>
                <w:color w:val="000000"/>
                <w:sz w:val="20"/>
              </w:rPr>
              <w:t xml:space="preserve">
Отдел Уалихановского района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5"/>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Шокана Уалиханова, 80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376"/>
          <w:p>
            <w:pPr>
              <w:spacing w:after="20"/>
              <w:ind w:left="20"/>
              <w:jc w:val="both"/>
            </w:pPr>
            <w:r>
              <w:rPr>
                <w:rFonts w:ascii="Times New Roman"/>
                <w:b w:val="false"/>
                <w:i w:val="false"/>
                <w:color w:val="000000"/>
                <w:sz w:val="20"/>
              </w:rPr>
              <w:t xml:space="preserve">
Отдел района Шал акына Департамента "Центр обслуживания населения" - филиал некоммерческое акционерное общество "Государственная корпорация "Правительство для граждан" по Северо-Казахстанской области" </w:t>
            </w:r>
          </w:p>
          <w:bookmarkEnd w:id="376"/>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Желтоксана, 31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понедельника по субботу с 9.00 до 20.00 часов без перерыва, кроме воскресенья и праздничных дней, согласно трудовому законодательству Республики Казахстан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(71534) </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42" w:id="377"/>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377"/>
    <w:bookmarkStart w:name="z1143"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4" w:id="379"/>
    <w:p>
      <w:pPr>
        <w:spacing w:after="0"/>
        <w:ind w:left="0"/>
        <w:jc w:val="left"/>
      </w:pPr>
      <w:r>
        <w:rPr>
          <w:rFonts w:ascii="Times New Roman"/>
          <w:b/>
          <w:i w:val="false"/>
          <w:color w:val="000000"/>
        </w:rPr>
        <w:t xml:space="preserve"> Справочник бизнес-процессов оказания государственной услуги Государственной корпорации</w:t>
      </w:r>
    </w:p>
    <w:bookmarkEnd w:id="379"/>
    <w:bookmarkStart w:name="z1145"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6" w:id="381"/>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bookmarkEnd w:id="381"/>
    <w:bookmarkStart w:name="z1147"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