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6a8e1" w14:textId="cc6a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архитектурной и градостроительной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7 июня 2016 года № 206. Зарегистрировано Департаментом юстиции Северо-Казахстанской области 1 июля 2016 года № 3804. Утратило силу постановлением акимата Северо-Казахстанской области от 08 декабря 2016 года № 480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08.12.2016 </w:t>
      </w:r>
      <w:r>
        <w:rPr>
          <w:rFonts w:ascii="Times New Roman"/>
          <w:b w:val="false"/>
          <w:i w:val="false"/>
          <w:color w:val="ff0000"/>
          <w:sz w:val="28"/>
        </w:rPr>
        <w:t>№ 480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по определению адреса объектов недвижимости на территории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архитектурно- планировочного задания";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 в сфере архитектурной и градостроительной деятельности" от 15 июля 2015 года № 252 (опубликовано 9 сентября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№ 3356).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государственное учреждение "Управление архитектуры и градостроительства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07 июня 2016 года № 206</w:t>
            </w:r>
          </w:p>
        </w:tc>
      </w:tr>
    </w:tbl>
    <w:bookmarkStart w:name="z6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по определению адреса объектов недвижимости на территории Республики Казахстан"</w:t>
      </w:r>
    </w:p>
    <w:bookmarkEnd w:id="0"/>
    <w:bookmarkStart w:name="z6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справки по определению адреса объектов недвижимости на территории Республики Казахстан" (далее - регламент) разработан в соответствии со стандартом государственной услуги "Выдача справки по определению адреса объектов недвижимости на территории Республики Казахстан",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 (зарегистрирован в реестре государственной регистрации нормативных правовых актов № 11018).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местными исполнительными органами районов и города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результата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оказания государственной услуги является справка: по уточнению, присвоению, упразднению адресов объекта недвижимости с указанием регистрационного кода адреса по форме согласно приложению 1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при обращении услугополучателя (либо уполномоченного представителя: юридического лица по документу, подтверждающего полномочия; физического лица по нотариально заверенной доверенности)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справки по уточнению, присвоению (постоянного) или упразднении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справка о зарегистрированных правах (обременениях) на недвижимое имущество и его технических характеристик (при наличии возможности получения справки в информационной системе –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справки по присвоению (предварительного)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решение местного исполнительного органа о предоставлении земельного участка для целей строительства, либо любой из нижеперечисленных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идентификационный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договор (предварительный, инвестирования, купли-продажи);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 о праве на наследство;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документов, направленные сотрудником государственной корпорации и передает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представленных документов, готовит проект результата оказания государственной услуги и передает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справки по уточнению адреса объектов недвижимости (при отсутствии архивных сведений об изменении адреса объекта недвижимости в информационной системе "Адресный регистр")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составляет справку - 6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 и передает в канцелярию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направляет в государственную корпорацию результат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проекта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в Государственную корпорацию для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Выдача справки по уточнению адреса объектов недвижимости без истории изменений адреса объекта недвижимости и по уточнению адреса объекта недвижимости с историей изменений адреса объекта недвижимости при наличии архивных сведений в информационной системе "Адресный регистр" - 15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документов, направленные сотрудником Государственной корпорации и передает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представленных документов, готовит проект результата оказания государственной услуги и передает руководителю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выдача справки по уточнению адреса объектов недвижимости (при отсутствии архивных сведений об изменении адреса объекта недвижимости в информационной системе "Адресный регистр") - 2 (два) рабочих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о присвоении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– составляет справку - 6 (шесть)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результат оказания государственной услуги и передает в канцелярию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направляет в Государственную корпорацию результат государственной услуги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Для получения государственной услуги услугополучатель обращается в Государственную корпорацию с пакетом документов согласно подпункту 1) пункта 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Государственной корпорации осуществляет проверку полноты документов, представленных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сотрудник Государственной корпорации отказывает в приеме заявления и выдает расписку по форме согласно приложению 3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заявления и предоставления полного пакета документов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Государственной корпорации получает письменное согласие услуполучателя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Государственной корпорации иденфицирует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Государственной корпорации подготавливает пакет документов и направляет его услугодателю через курьерскую или иную уполномоченную на это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Описание порядка обращений и последовательности процедур (действий) услугодателя и услуполучателя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- ИИН) и бизнес – идентификационного номера (далее - БИН), а также пароля (осуществляется для не зарегистрированных услугополучателем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1 -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подпункте 2) пункта 4 настоящего регламента, а также выбор услугополучателем регистрационного свидетельства электронно - цифровой подписи (далее – ЭЦП)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услугодателем соответствия приложенных услугополучателем документов, указанных в подпункте 2) пункта 4 настоящего регламента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7 -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bookmarkStart w:name="z14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0"/>
        <w:gridCol w:w="1954"/>
        <w:gridCol w:w="6411"/>
        <w:gridCol w:w="1795"/>
      </w:tblGrid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строительства,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село Смирново, 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архитектуры, строительства, жилищно-коммунального хозяйства, пассажирского 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автомобильных дорог Тимирязевского района Северо-казахстанского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село Тимирязево, 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Явленка, улица Ленина,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Саумалколь, улица Шокана Уалиханова,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село Талшик, 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Пресновка, улица Шайкина,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архитектуры, строительства, жилищно-коммунального хозяйства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село Бесколь, улица Институтская,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50-24-48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района имени Габита Мусрепова"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13.00 - 14.30 обеденный перерыв, выходной - суббота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город Тайынша, улица Конституции 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село Кишкенеколь, улица Шокана Уалиханова,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город Сергеевка, улица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справки по определению адреса объектов недвижимости на территории Республики Казахстан"</w:t>
            </w:r>
          </w:p>
        </w:tc>
      </w:tr>
    </w:tbl>
    <w:bookmarkStart w:name="z16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портал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8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8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07 июня 2016 года № 206</w:t>
            </w:r>
          </w:p>
        </w:tc>
      </w:tr>
    </w:tbl>
    <w:bookmarkStart w:name="z16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архитектурно-планировочного задания"</w:t>
      </w:r>
    </w:p>
    <w:bookmarkEnd w:id="7"/>
    <w:bookmarkStart w:name="z16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архитектурно-планировочного задания" (далее - регламент) разработан в соответствии со стандартом государственной услуги "Выдача архитектурно-планировочного задания",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 (зарегистрирован в Реестре государственной регистрации нормативных правовых актов № 11018).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архитектурно-планировочного задания" (далее – государственная услуга) оказывается местными исполнительными органами районов и города областного значения (далее – услугодатель), адреса которых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веб-портал "электронного правительства" www.egov.kz, www.elicense.kz (далее -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архитектурно- планировочное задание (далее - АПЗ) согласно приложению 1 к стандарту с приложением следующих исходных материалов: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схем трасс наружных инженерных сетей;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выкопировки из проекта детальной планировки;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вертикальных планировочных отметок;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поперечных профилей дорог и улиц.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Основанием для начала процедуры (действия) по оказанию государственной услуги при обращении услугополучателя (либо уполномоченного представителя: юридического лица по документу, подтверждающего полномочия; физического лица по нотариально заверенной доверенности)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утвержденного заказчиком задания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правоустанавливающего документа на земельный участок или решения местного исполнительного органа на реконструкцию (перепланировку, переоборудование);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опросный лист для технических условий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топографическая съемка.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приложению 2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утвержденное заказчиком задание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правоустанавливающий документ на земельный участок или решение местного исполнительного органа на реконструкцию (перепланировку, переоборудование);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опросный лист для технических условий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топографическая съемка.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правоустанавливающего документа на земельный участок или решения местного исполнительного органа на реконструкцию (перепланировку, переоборудование);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утвержденного заказчиком задания на проектирование;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опросного листа для технических условий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электронная копия топографической съемки.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АПЗ по проектам технически и (или) технологически несложных объектов, за исключением случаев мотивированного отказа, когда срок составляет 2 (два) рабочих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заявления и документов от услугополучателя либо сотрудника Государственной корпорации с последующей регистрацией и передачей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и соответствие копий с оригиналами документов с последующей подготовкой АПЗ –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АПЗ и передает в канцелярию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АПЗ услугополучателю либо сотруднику Государственной корпорации для последующей выдачи услугополучателю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АПЗ по проектам технически и (или) технологически сложных объектов, за исключением случаев мотивированного отказа, когда срок составляет 2 (два) рабочих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заявления и документов от услугополучателя либо сотрудника Государственной корпорации с последующей регистрацией и передачей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и соответствие копий с оригиналами документов с последующей подготовкой АПЗ – 16 (шестнадцать)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АПЗ и передает в канцелярию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АПЗ услугополучателю либо сотруднику Государственной корпорации для последующей выдачи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АПЗ;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АПЗ;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АПЗ услугополучателю либо сотруднику Государственной корпорации для последующей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АПЗ по проектам технически и (или) технологически несложных объектов, за исключением случаев мотивированного отказа, когда срок составляет 2 (два) рабочих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заявления и документов от услугополучателя либо сотрудника государственной корпорации с последующей регистрацией и передачей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и соответствие копий с оригиналами документов с последующей подготовкой АПЗ – 14 (четырнадцать)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АПЗ и передает в канцелярию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АПЗ услугополучателю либо сотруднику Государственной корпорации для последующей выдачи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получении АПЗ по проектам технически и (или) технологически сложных объектов, за исключением случаев мотивированного отказа, когда срок составляет 2 (два) рабочих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заявления и документов от услугополучателя либо сотрудника государственной корпорации с последующей регистрацией и передачей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и соответствие достоверности документов с последующей подготовкой АПЗ – 16 (шестнадцать)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подписывает АПЗ и передает в канцелярию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АПЗ услугополучателю либо сотруднику Государственной корпорации для последующей выдачи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Для получения государственной услуги услугополучатель обращается в Государственную корпорацию с пакетом документов согласно подпункту 2) пункта 4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Государственной корпорации осуществляет проверку полноты документов, представленных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сотрудник Государственной корпорации отказывает в приеме заявления и выдает расписку по форме согласно приложению 4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заявления и предоставления полного пакета документов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Государственной корпорации получает письменное согласие услуполучателя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–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для проектов технически и (или) технологически не сложных объектов - 15 (пятнадцать)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- для проектов технически и (или) технологически сложных объектов - 17 (семнадцать)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обращений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услугополучатель осуществляет регистрацию на портале с помощью индивидуального идентификационного номера (далее - ИИН) и бизнес – идентификационного номера (далее - БИН), а также пароля (осуществляется для не зарегистрированных услугополучателем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1 -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1 -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2 -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подпункте 3) пункта 4 настоящего регламента, а также выбор услугополучателем регистрационного свидетельства электронно - цифровой подписи (далее – ЭЦП) для удостоверения (подписания) запроса;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4 -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5 -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условие 3 - проверка услугодателем соответствия приложенных услугополучателем документов, указанных в подпункте 3) пункта 4 настоящего регламента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процесс 7 -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архитектурно-планировочного задания"</w:t>
            </w:r>
          </w:p>
        </w:tc>
      </w:tr>
    </w:tbl>
    <w:bookmarkStart w:name="z27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5"/>
        <w:gridCol w:w="1844"/>
        <w:gridCol w:w="6047"/>
        <w:gridCol w:w="1694"/>
      </w:tblGrid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строительства,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село Смирново, 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село Тимирязево, 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Явленка, улица Ленина,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2-27-56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Саумалколь, улица Шокана Уалиханова,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село Талшик, 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Пресновка, улица Шайкина,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архитектуры строительства,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село Бесколь, улица Институтская,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50-24-48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района имени Габита Мусрепова"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13.00 - 14.30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город Тайынша, улица Конституции 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село Кишкенеколь, улица Шокана Уалиханова,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–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город Сергеевка, улица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архитектурно-планировочного задания"</w:t>
            </w:r>
          </w:p>
        </w:tc>
      </w:tr>
    </w:tbl>
    <w:bookmarkStart w:name="z28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архитектурно-планировочного задания"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канцелярию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7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7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07 июня 2016 года № 206</w:t>
            </w:r>
          </w:p>
        </w:tc>
      </w:tr>
    </w:tbl>
    <w:bookmarkStart w:name="z29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4"/>
    <w:bookmarkStart w:name="z29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регламент) разработан в соответствии со стандартом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257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- стандарт) (зарегистрирован в реестре государственной регистрации нормативных правовых актов № 11018).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районов и города областного значения (далее – услугодатель), перечень которых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документов и выдача результатов оказания государственной услуги осуществляется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Некоммерческое акционерное общество "Государственная корпорация "Правительство для граждан" (далее – Государственная корпорация).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 – решение услугодателя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 (далее – решение).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Форма предоставления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бесплатно физическим и юридическим лицам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Основанием для начала процедуры (действия) по оказанию государственной услуги при обращении услугополучателя (либо уполномоченного представителя: юридического лица по документу, подтверждающего полномочия; физического лица по нотариально заверенной доверенности)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по форме согласно приложению 1 к стандарту;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письменное согласие собственника (сособственников) объекта на намечаемое изменение и его параметры;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технического паспорта собственности заявителя на изменяемое помещение (оригинал предоставляется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копия заключения технического обследования о возможности реконструкции помещений, расположенных в существующей застройке в районах повышенной сейсмической опасности или иных геологических (гидрогеологических) и гидротехнических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эскизы (эскизный проект) с планом предполагаемых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Государственную корпорацию: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 удостоверяющий личность (для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письменное согласие собственника (сособственников) объекта на намечаемое изменение и его параметры;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нотариально засвидетельствованное письменное согласие собственников других помещений (частей дома), смежных с изменяемыми помещениями (частями дома), в случае, если планируемые реконструкции (перепланировки, переоборудование) помещений (частей жилого дома) или перенос границ помещений затрагивают их интересы;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технический паспорт собственности заявителя на изменяемое помещение (оригинал предоставляется для сверки);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технического обследования о возможности реконструкции помещений, расположенных в существующей застройке в районах повышенной сейсмической опасности или иных геологических (гидрогеологических) и гидротехнических условиях;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эскизы (эскизный проект) с планом предполагаемых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документов, направленные сотрудником Государственной корпорации либо от услугополучателя с последующей регистрацией и передачей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резолюцию,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представленных документов, готовит проект решения и передает руководителю услугодателя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и утверждает проект решения и передает в канцелярию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решение услугополучателю либо сотруднику Государственной корпорации для последующей выдачи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 (действий)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прием и регистрация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определение ответственного исполнителя;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проект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проекта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решения услугополучателю либо сотруднику Государственной корпорации для последующей выдачи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осуществляет прием и регистрацию документов, направленные сотрудником Государственной корпорации либо от услугополучателя с последующей регистрацией и передачей руководителю услугодателя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ознакамливается с документами, определяет ответственного исполнителя, налагает резолюцию – 2 (два)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осуществляет проверку полноты представленных документов, готовит проект решения и передает руководителю услугодателя – 9 (девять)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рассматривает и утверждает проект решения и передает в канцелярию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выдает решение услугополучателю либо сотруднику Государственной корпорации для последующей выдачи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Для получения государственной услуги услугополучатель обращается в Государственную корпорацию с пакетом документов согласно подпункту 2) пункта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Государственной корпорации осуществляет проверку полноты документов, представленных услугополучателем;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предоставления услугополучателем неполного пакета документов сотрудник Государственной корпорации отказывает в приеме заявления и выдает расписку по форме согласно приложению 2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соблюдении правильности и полноты заполнения заявления и предоставления полного пакета документов сотрудник Государственной корпорации регистрирует заявление в информационной системе "Интегрированная информационная система для Центров обслуживания населения" (далее – ИИС ЦОН)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сотрудник Государственной корпорации получает письменное согласие услуполучателя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2 (две)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сотрудник Государственной корпорации иденфицирует личность услугополучателя,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– 3 (три) минуты;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сотрудник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5 (пять)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государственной услуги – 10 (десять)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сотрудник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</w:p>
        </w:tc>
      </w:tr>
    </w:tbl>
    <w:bookmarkStart w:name="z36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услугодателя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5"/>
        <w:gridCol w:w="1844"/>
        <w:gridCol w:w="6047"/>
        <w:gridCol w:w="1694"/>
      </w:tblGrid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"Аккайынский районный отдел строительства, архитектуры и градостроительства"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район, село Смирново, улица Труда,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архитектуры, строительства, жилищно-коммунального хозяйства, пассажирского транспорта и автомобильных дорог Тимирязевского района Северо-казахстанского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район, село Тимирязево, улица Шокана Уалиханова,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13.00-14.30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Есильского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район, село Явленка, улица Ленина,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13.00-14.30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2-14-87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Айыртауского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район, село Саумалколь, улица Шокана Уалиханова,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2-26-79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Акжарского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район, село Талшик, улица Целинная,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7-90-91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строительства, архитектуры и градостроительства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район, село Пресновка, улица Шайкина,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2-27-35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района Магжана Жумабаева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Магжана Жумабаева, город Булаево, улица Юбилейная, 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2-80-26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"Кызылжарский районный отдел архитектуры, строительства, жилищно-коммунального хозяйства, пассажирского транспорта и автомобильных дорог"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район, село Бесколь, улица Институтская,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8(71538)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2-10-73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2-19-86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Мамлютского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район, город Мамлютка, улица Абая Кунанбаева,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50-24-48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района имени Габита Мусрепова"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Мусрепова, село Новоишимское, улица Ленина,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2-15-79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2-24-50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Тайыншинского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район, город Тайынша, улица Конституции Казахстана,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-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2-17-30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Уалихановского района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район, село Кишкенеколь, улица Шокана Уалиханова,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13.00 - 14.30 обеденный перерыв, выходной –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2-25-05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2-20-55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 градостроительства района Шал акына Северо-Казахстанской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акына, город Сергеевка, улица Победы,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- суббота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2-03-89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50-06-64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Петропавловска"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Петропавловск, улица Конституции Казахстана,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с 9.00 до 18.30 часов, 13.00 - 14.30 обеденный перерыв, выходной – суббота и воскресенье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46-74-79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50-20-87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      </w:r>
          </w:p>
        </w:tc>
      </w:tr>
    </w:tbl>
    <w:bookmarkStart w:name="z37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канцелярию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2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оказании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