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cd1c6" w14:textId="54cd1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Северо-Казахстанской области от 21 октября 2015 года № 417 "Об утверждении регламентов государственных услуг в сфере туризма"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26 мая 2016 года № 183. Зарегистрировано Департаментом юстиции Северо-Казахстанской области 29 июня 2016 года № 3796. Утратило силу постановлением акимата Северо-Казахстанской области от 19 декабря 2018 года № 364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Северо-Казахстанской области от 19.12.2018 </w:t>
      </w:r>
      <w:r>
        <w:rPr>
          <w:rFonts w:ascii="Times New Roman"/>
          <w:b w:val="false"/>
          <w:i w:val="false"/>
          <w:color w:val="000000"/>
          <w:sz w:val="28"/>
        </w:rPr>
        <w:t>№ 364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06 апреля 2016 года "О правовых актах"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регламентов государственных услуг в сфере туризма" от 21 октября 2015 года № 417 (опубликовано 26 декабря 2015 года в газете "Северный Казахстан", зарегистрировано в Реестре государственной регистрации нормативных правовых актов № 3477)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в регламенте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деятельность", утвержденный указанным постановлением внести следующее изменения в текст на государственном языке;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"Туристік ақпаратты, оның ішінде туристік әлеует, туризм объектілері мен туристік қызметті жүзеге асыратын тұлғалар туралы ақпаратты беру мемлекеттік көрсетілетін қызмет регламенті";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"3. Мемлекеттік қызметті көрсету нәтижесі – туристік ақпаратты, оның ішінде туристік әлеует, туризм объектілері мен туристік қызметті жүзеге асыратын тұлғалар туралы ақпаратты беру";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название приложения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"Туристік ақпаратты, оның ішінде туристік әлеует, туризм объектілері мен туристік қызметті жүзеге асыратын тұлғалар туралы ақпаратты беру";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Текст на русском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лицензии на туристскую операторскую деятельность (туроператорская деятельность)"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государственное учреждение "Управление предпринимательства и туризма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Северо-Казахстанской области от 26 мая 2016 года № 183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21 октября 2015 года № 417</w:t>
            </w:r>
          </w:p>
        </w:tc>
      </w:tr>
    </w:tbl>
    <w:bookmarkStart w:name="z2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туристскую операторскую деятельность (туроператорская деятельность)" </w:t>
      </w:r>
    </w:p>
    <w:bookmarkEnd w:id="1"/>
    <w:bookmarkStart w:name="z2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"Выдача лицензии на туристскую операторскую деятельность (туроператорская деятельность)" (далее - Регламент) разработан в соответствии со стандартом государственной услуги "Выдача лицензии на туристскую операторскую деятельность (туроператорская деятельность)" (далее - Стандарт),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апреля 2015 года № 495 "Об утверждении стандартов государственных услуг в сфере туризма" (зарегистрирован в Реестре государственной регистрации нормативных правовых актов № 11578), оказывается местным исполнительным органом области,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результата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Некоммерческое акционерное общество Государственная корпорация "Правительство для граждан"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веб-портал "электронного правительства" www.egov.kz,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– лицензия, переоформленная лицензия, дубликат лицензии на туристскую операторскую деятельность (туроператорская деятельность) либо мотивированный ответ об отказе в оказании государственной услуги в случаях и по основаниям, предусмотренным пунктом 10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 –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обращения за получением лицензии, переоформлением лицензии, дубликата лицензии на туроператорскую деятельность на бумажном носителе,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портале результат оказания государственной услуги направляется в "личный кабинет" в форме электронного документа, подписанного электронной 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на платной основе физическим и юридическим лицам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оказании государственной услуги в бюджет по месту нахождения услугополучателя оплачивается лицензионный сбор за право занятия туроператорской деятельностью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471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 (Налогового кодекса)":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лицензионный сбор при выдаче лицензии за право занятия туроператорской деятельностью составляет 10 месячных расчетных показателей (далее - МРП);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лицензионный сбор за переоформление лицензии составляет 10 % от ставки при выдаче лицензии, но не более 4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лицензионный сбор за выдачу дубликата лицензии составляет 100 % от ставки при выдаче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Оплата производится в наличной и безналичной форме через банки второго уровня и организации, осуществляющие отдельные виды банковских операций, а также через портал. Оплата может осуществляться через платежный шлюз "электронного правительства" (далее - ПШЭП)</w:t>
      </w:r>
    </w:p>
    <w:bookmarkEnd w:id="3"/>
    <w:bookmarkStart w:name="z3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3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заявление установленной формы согласно приложениям 1 или 2 Стандарта и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в Государственную корпорацию: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Для получения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заявление юридического лица для получения лицензии согласно приложению 1 к стандарту государственной услуги или заявление физического лица для получения лицензии согласно приложению 2 к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 (требуется 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документа, подтверждающий уплату лицензионного сбора за право занятия отдельными видами деятельности, за исключением случаев оплаты через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страховой полис;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сведений о соответствии квалификационным требованиям и перечню документов, подтверждающих соответствие им для осуществления туроператорской деятельности согласно приложению 3 к стандарту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Для переоформления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заявление юридического лица для переоформления лицензии по форме согласно приложению 4 к стандарту государственной услуги или заявление физического лица для переоформления лицензии по форме согласно приложению 5 к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документ, подтверждающий уплату лицензионного сбора, за исключением оплаты через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копии документов, содержащих информацию об изменениях, послуживших основанием для переоформления лицензии, за исключением документов, информация из которых содержится в государственных информационных системах;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оформленное в установленном законодательством Республики Казахстан порядке решение о согласии юридического лица, из которого произведено выделение на переоформление лицензии на выделенное юридическое лицо (в результате реорганизации в форме выделения);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страховой полис;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сведений о соответствии квалификационным требованиям и перечню документов, подтверждающих соответствие им для осуществления туроператорской деятельности согласно приложению 3 к стандарту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Для переоформления лицензии на одно из вновь возникших в результате разделения юридических лиц услугополучатель дополнительно представляет сведения и документы о соответствии квалификационным требованиям.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утере, порче лицензии услугополучатель для получения дубликата лицензии лишь при отсутствии возможности получения сведений о лицензии из соответствующих информационных систем: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заявление в произвольной форме с указанием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документ, подтверждающий уплату лицензионного сбора за выдачу дубликата лицензии, за исключением случаев оплаты через ПШЭП.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для получения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заявление юридического лица для получения лицензии по форме согласно приложению 1 к стандарту государственной услуги или заявление физического лица для получения лицензии по форме согласно приложению 2 к стандарту государственной услуги в форме электронного документа, удостоверенного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электронная копия документа, подтверждающий уплату лицензионного сбора, за исключением оплаты через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электронная копия страхового полиса;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сведений о соответствии квалификационным требованиям и перечню документов, подтверждающих соответствие им для осуществления туроператорской деятельности согласно приложению 3 к стандарту государственной услуги в форме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Для переоформления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заявление юридического лица для переоформления лицензии по форме согласно приложению 4 к стандарту государственной услуги и заявление физического лица для переоформления лицензии по форме согласно приложению 5 к стандарту государственной услуги в форме электронного документа, удостоверенного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электронная копия документа, подтверждающий уплату лицензионного сбора за переоформление лицензии, за исключением случаев оплаты через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электронная копия документа, содержащего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электронная копия оформленного в установленном законодательством Республики Казахстан порядке решения о согласии юридического лица, из которого произведено выделение на переоформление лицензии на выделенное юридическое лицо (в результате реорганизации в форме выделения);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электронная копия страхового полиса;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сведений о соответствии квалификационным требованиям и перечню документов, подтверждающих соответствие им для осуществления туроператорской деятельности согласно приложению 3 к стандарту государственной услуги в форме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Для переоформления лицензии на одно из вновь возникших в результате разделения юридических лиц услугополучатель дополнительно представляет электронные копии сведений и документов о соответствии квалификационным требованиям.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утере, порче лицензии услугополучатель для получения дубликата лицензии лишь при отсутствии возможности получения сведений о лицензии из соответствующих информационных систем: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запрос в форме электронного документа, удостоверенного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электронная копия документа, подтверждающий уплату лицензионного сбора за выдачу дубликата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Сведения о документе, удостоверяющем личность, о государственной регистрации в качестве индивидуального предпринимателя, о государственной регистрации (перерегистрации) юридического лица, о лицензии услугодатель получает из соответствующих государственных информационных систем через шлюз "электронного правительства".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оказании государственной услуги услугополучатель представляет письменное согласие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приеме документов работник Государственной корпорации воспроизводит электронные копии документов, после чего возвращает оригиналы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приеме документов услугополучателю: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через Государственную корпорацию выдается расписка о приеме документов, в произвольной форме, с указанием перечня принятых документов, фамилии, имени и отчество (при его наличии) работника, принявшего заявление, даты и времени подачи заявления, а также даты выдачи результата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Через портал –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предоставления результата оказания государственной услуги в бумажном виде в Государственной корпорации выдача осуществляется на основании расписки о приеме документов, при предъявлении документа, удостоверяющего личность (либо его представителя по нотариально заверенной доверенности).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корпорация обеспечивает хранение результата оказания государственной услуги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результат оказания государственной услуги в Государственную корпорацию для выдачи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выдаче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 принимает и осуществляет регистрацию пакета документов, передает руководителю - 30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руководитель услугодателя ознакамливается с пакетом документов и определяет ответственного исполнителя услугодателя и передает для исполнения - 3 (три) часа;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с момента получения пакета документов проверяет полноту представленного пакета документов - 2 (два) рабочих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установления факта неполноты представленных документов, услугодатель в указанные сроки дает письменный мотивированный отказ в дальнейшем рассмотрении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предоставления полного пакета документов, ответственный исполнитель услугодателя подготавливает и передает руководителю услугодателя проект результата оказания государственной услуги - 12 (двенадцать)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подписывает проект результата оказания государственной услуги и передает ответственному исполнителю - 3 (три)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услугодателя передает результат оказания государственной услуги - 15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переоформлении лицензии: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 принимает и осуществляет регистрацию пакета документов, передает руководителю - 30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пакетом документов и определяет ответственного исполнителя услугодателя и передает для исполнения - 3 (три)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проверяет полноту представленных документов, подготавливает и передает руководителю услугодателя проект результата оказания государственной услуги — 2 (два)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подписывает проект результата оказания государственной услуги и передает ответственному исполнителю - 3 (три)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услугодателя передает результат оказания государственной услуги - 15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выдаче дубликата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 принимает и осуществляет регистрацию пакета документов, передает руководителю - 30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пакетом документов и определяет ответственного исполнителя услугодателя и передает для исполнения - 3 (три)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проверяет полноту представленных документов, подготавливает и передает руководителю услугодателя проект результата оказания государственной услуги —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руководитель услугодателя подписывает проект результата оказания государственной услуги и передает ответственному исполнителю - 3 (три) часа;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ответственный исполнитель услугодателя передает результат оказания государственной услуги - 15 (пятнадцать)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регистрация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наложение резолюции;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подготовка проекта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подписание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выдача результата оказания государственной услуги.</w:t>
      </w:r>
    </w:p>
    <w:bookmarkEnd w:id="5"/>
    <w:bookmarkStart w:name="z1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1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выдаче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 принимает и осуществляет регистрацию пакета документов, передает руководителю - 30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руководитель услугодателя ознакамливается с пакетом документов и определяет ответственного исполнителя услугодателя и передает для исполнения - 3 (три) часа;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с момента получения пакета документов проверяет полноту представленного пакета документов - 2 (два) рабочих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установления факта неполноты представленных документов, услугодатель в указанные сроки дает письменный мотивированный отказ в дальнейшем рассмотрении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предоставления полного пакета документов, ответственный исполнитель услугодателя подготавливает и передает руководителю услугодателя проект результата оказания государственной услуги - 12 (двенадцать)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подписывает проект результата оказания государственной услуги и передает ответственному исполнителю - 3 (три)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услугодателя передает результат оказания государственной услуги - 15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переоформлении лицензии: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 принимает и осуществляет регистрацию пакета документов, передает руководителю - 30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пакетом документов и определяет ответственного исполнителя услугодателя и передает для исполнения - 3 (три)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проверяет полноту представленных документов, подготавливает и передает руководителю услугодателя проект результата оказания государственной услуги — 2 (два)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подписывает проект результата оказания государственной услуги и передает ответственному исполнителю - 3 (три)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услугодателя передает результат оказания государственной услуги - 15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выдаче дубликата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 принимает и осуществляет регистрацию пакета документов, передает руководителю - 30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пакетом документов и определяет ответственного исполнителя услугодателя и передает для исполнения - 3 (три)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проверяет полноту представленных документов, подготавливает и передает руководителю услугодателя проект результата оказания государственной услуги —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руководитель услугодателя подписывает проект результата оказания государственной услуги и передает ответственному исполнителю - 3 (три) часа;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ответственный исполнитель услугодателя передает результат оказания государственной услуги - 15 (пятнадцать) минут; </w:t>
      </w:r>
    </w:p>
    <w:bookmarkEnd w:id="7"/>
    <w:bookmarkStart w:name="z13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некоммерческим акционерным обществом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"/>
    <w:bookmarkStart w:name="z13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к иным услугодателям,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для получения государственной услуги обращается в Государственную корпорацию;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работник Государственной корпорации проверяет правильность заполнения заявлений и полноту представленного пакета документов - 5 (пять)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представления услугополучателем неполного пакета документов, работник Государственной корпорации отказывает в приеме заявления и выдает расписку об отказе в приеме пакета документов по форме, согласно приложению 6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соблюдения правильности и полноты заполнения заявлений и предоставления полного пакета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работник Государственной корпорации регистрирует заявление в информационной системе "Интегрированная информационная система для Центров обслуживания населения" и выдает услугополучателю расписку о приеме соответствующего пакета документов - 5 (пять)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иные не предусмотрены законами Республики Казахстан подготавливает пакет документов и направляет их услугодателю - 5 (пять)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государственной услуги и направляет в Государственную корпорацию;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работник Государственной корпорации в срок, указанный в расписке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 приеме соответствующего пакета документов, выдает результат оказания государственной услуги услугополучателю - 15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регистрацию, авторизацию на портале посредством индивидуального идентификационного номера, ЭЦП - 2 (две)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выбор услугополучателем электронной государственной услуги, заполнение полей электронного запроса и прикрепление пакета документов - 2 (две)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удостоверение электронного запроса для оказания электронной государственной услуги посредством ЭЦП услугополучателя - 2 (две)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обработка (проверка, регистрация) электронного запроса услугодателем - 2 (две)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получение услугополучателем уведомления о статусе электронного запроса и сроке оказания государственной услуги через портал в "личном кабинете" услугополучателя - 2 (две)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государственной услуги и направляет на веб-портал - 15 (пятнадцать)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взаимодействие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государственной услуги "Выдача лицензии на туристскую операторскую деятельность (туроператорская деятельность)" </w:t>
            </w:r>
          </w:p>
        </w:tc>
      </w:tr>
    </w:tbl>
    <w:bookmarkStart w:name="z15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Услугодатель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"/>
        <w:gridCol w:w="1436"/>
        <w:gridCol w:w="3287"/>
        <w:gridCol w:w="7172"/>
      </w:tblGrid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1"/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Адрес, телефон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"/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 "Управление предпринимательства и туризма Северо-Казахстанской области"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Петропавловск, улица Конституции Казахстана 58, кабинет 517, телефон: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8(7152)-50-22-89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9.00-18.30 часов, обед с 13.00 – 14.30 часов, кроме выходных и праздничных дней, в соответствии с трудовым законодательством 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"Выдача лицензии на туристскую операторскую деятельность (туроператорская деятельность)"</w:t>
            </w:r>
          </w:p>
        </w:tc>
      </w:tr>
    </w:tbl>
    <w:bookmarkStart w:name="z15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бизнес-процесса на оказание государственных услуг "Выдача лицензии на туристскую операторскую деятельность (туроператорская деятельность)" через веб-портал</w:t>
      </w:r>
    </w:p>
    <w:bookmarkEnd w:id="13"/>
    <w:bookmarkStart w:name="z16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810500" cy="452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2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87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7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"Выдача лицензии на туристскую операторскую деятельность (туроператорская деятельность)"</w:t>
            </w:r>
          </w:p>
        </w:tc>
      </w:tr>
    </w:tbl>
    <w:bookmarkStart w:name="z16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бизнес-процесса на оказание государственных услуг "Выдача лицензии на туристскую операторскую деятельность (туроператорская деятельность)" через Государственную корпорацию</w:t>
      </w:r>
    </w:p>
    <w:bookmarkEnd w:id="15"/>
    <w:bookmarkStart w:name="z16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810500" cy="431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7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7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