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12a" w14:textId="dc08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архитектурной, градостроительной и 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мая 2016 года № 171. Зарегистрировано Департаментом юстиции Северо-Казахстанской области 24 июня 2016 года № 3786. Утратило силу постановлением акимата Северо-Казахстанской области от 11 августа 2020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государственных услугах" от 15 апреля 2013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06 апреля 2016 года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архитектурной, градостроительной и строительной деятельности: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изыскательскую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проектную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строительно-монтажные работы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Северо-Казахстанской области от 25.07.2019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Аттестация экспертов, осуществляющих экспертные работы и инжиниринговые услуги в сфере архитектурной, градостроительной и строительной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архитектурной, градостроительной и строительной деятельности" от 22 июля 2015 года № 260 (опубликовано 06 октября 2015 года в газете "Северный Казахстан", зарегистрировано в Реестре государственной регистрации нормативных правовых актов № 3365).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государственное учреждение "Управление государственного архитектурно-строительного контроля и лицензирования Северо-Казахстанской области".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25 мая 2016 года № 171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изыскательскую деятельность" (далее – Регламент) разработан в соответствии со стандартом государственной услуги "Выдача лицензии на изыскательскую деятельность"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№ 11133).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изыскательскую деятельность" (далее – государственная услуга) оказывается местным исполнительным органом области, осуществляющим государственный архитектурно-строительный контроль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пунктом 10 Стандарта.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платно: физическим и юридическим лицам (далее – услугополучатель).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"О налогах и других обязательных платежах в бюджет (Налоговый кодекс)" составляет: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(десять) месячных расчетных показателей;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(сто) % от ставки при выдаче лицензии;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(десять) % от ставки при выдаче лицензии, но не более 4 (четыре) месячных расчетных показателя.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дубликата лицензии на изыскательскую деятельность, оплата может осуществляться через платежный шлюз "электронного правительства" (далее - ПШЭП).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представляет перечень документов: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 при получении лицензии: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1 к Стандарту;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2 к Стандарту;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ПШЭП;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4 к Стандарту;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5 к Стандарту;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Государственную корпорацию при переоформлении лицензии по причине присвоения категории: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4 к Стандарту;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заявление по форме согласно приложению 5 к Стандарту;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и приложения к лицензии (в случае отсутствия сведений о лицензии в государственных информационных системах);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Государственную корпорацию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5 к Стандарту;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Государственную корпорацию при выдаче дубликата лицензии (если ранее выданная лицензия была оформлена в бумажной форме):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6 к Стандарту;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7 к Стандарту;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 при получении лицензии: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электронной цифровой подписью (далее – ЭЦП) услугополучателя, по форме согласно приложению 1 к Стандарту;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2 к Стандарту;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Стандарту, которая в форме электронной копии прикрепляется к электронному запросу;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изыскательскую деятельность, которая в форме электронной копии прикрепляется к электронному запросу;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портал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4 к Стандарту;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5 к Стандарту;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портал при переоформлении лицензии по причине присвоения категории: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4 к Стандарту;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5 к Стандарту;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и приложения к лицензии (в случае отсутствия сведений о лицензии в государственных информационных системах);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портал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приложению 5 к Стандарту;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портал при выдаче дубликата лицензии (если ранее выданная лицензия была оформлена в бумажной форме):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6 к Стандарту;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7 к Стандарту;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предоставляются услугодателю из информационных систем через шлюз "электронного правительства";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представителя услугополучателя по нотариально заверенной доверенности).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категории" – 15 (пятнадцать) рабочих дней (день приема заявлений и документов не входит в срок оказания государственной услуги):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2 (два) рабочих дня;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выезд к услугополучателю для определения соответствия либо несоответствия заявителя квалификационным требованиям, подготавливает документы на лицензионную комиссию услугодателя – 9 (девять) рабочих дней.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приказом утверждает решение лицензионной комиссии – 1 (один) рабочий день;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лицензию,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ЭЦП лицензию и (или) приложение к лицензии, либо мотивированный ответ об отказе в предоставлении государственной услуги – 30 (тридцать) минут;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(два) рабочих дня (день приема заявлений и документов не входит в срок оказания государственной услуги);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и подготавливает дубликат лицензии, либо мотивированный ответ об отказе в предоставлении государственной услуги в случае неполноты представленных документов посредством ИС ГБД "Е-лицензирование" и направляет на подпись руководителю услугодателя - 2 (два) рабочих дня;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ЭЦП дубликат лицензии либо мотивированный ответ об отказе в предоставлении государственной услуги – 30 (тридцать) минут;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и приложения к лицензии,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(три) рабочих дня (день приема заявлений и документов не входит в срок оказания государственной услуги):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30 (тридцать) минут;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приказом утверждает решение лицензионной комиссии – 30 (тридцать) минут;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лицензии,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ЭЦП лицензии либо мотивированный ответ об отказе в предоставлении государственной услуги – 30 (тридцать) минут;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категории":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и направление руководителю услугодателя для ознакомления;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определение ответственного исполнителя услугодателя;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к услугополучателю;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лицензионной комиссией услугодателя и передача протокола о результатах рассмотрения руководителю услугодателя;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приказом руководителя услугодателя решение лицензионной комиссии;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проекта результата оказания государственной услуги;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 ЭЦП руководителя услугодателя;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оказания государственной услуги.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и направление руководителю услугодателя для ознакомления;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определение ответственного исполнителя услугодателя;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 и подготовка проекта результата оказания государственной услуги;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ЭЦП руководителя услугодателя;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и приложения к лицензии,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и направление руководителю услугодателя для ознакомления;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определение ответственного исполнителя услугодателя;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и передача протокола о результатах рассмотрения руководителю услугодателя;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решение лицензионной комиссии;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результата оказания государственной услуги;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 ЭЦП руководителя услугодателя;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 лицензии при реорганизации юридического лица-лицензиата в форме выделения и разделения и при переоформлении лицензии с присвоением категории" – 15 (пятнадцать) рабочих дней (день приема заявлений и документов не входит в срок оказания государственной услуги):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2 (два) рабочих дня;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выезд к услугополучателю для определения соответствия либо несоответствия заявителя квалификационным требованиям, подготавливает документы на лицензионную комиссию услугодателя – 9 (девять) рабочих дней.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приказом утверждает решение лицензионной комиссии – 1 (один) рабочий день;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лицензию,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ЭЦП лицензию и (или) приложение к лицензии, либо мотивированный ответ об отказе в предоставлении государственной услуги – 30 (тридцать) минут;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(два) рабочих дня (день приема заявлений и документов не входит в срок оказания государственной услуги);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и подготавливает дубликат лицензии, либо мотивированный ответ об отказе в предоставлении государственной услуги в случае неполноты представленных документов посредством ИС ГБД "Е-лицензирование" и направляет на подпись руководителю услугодателя - 2 (два) рабочих дня;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ЭЦП дубликат лицензии либо мотивированный ответ об отказе в предоставлении государственной услуги – 30 (тридцать) минут;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и приложения к лицензии,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(три) рабочих дня (день приема заявлений и документов не входит в срок оказания государственной услуги):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30 (тридцать) минут;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приказом утверждает решение лицензионной комиссии – 30 (тридцать) минут;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лицензии,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ЭЦП лицензии либо мотивированный ответ об отказе в предоставлении государственной услуги – 30 (тридцать) минут;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услугодателя: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пакета документов и выдает услугополучателю соответствующую расписку, 15 (пятнадцать) минут;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 полного пакета документов, сотрудник Государственной корпорации отказывает в приеме заявления.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и направляет услугодателю, 5 (пять) минут;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(действия) услугодателя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или бизнес-идентификационный номер (далее – ИИН/БИН) и пароль;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шлюз "электронного правительства" (далее – ШЭП), а затем эта информация поступает в информационную систему;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на портале;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информационной системе ИС ГБД "Е-лицензирование";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в ИС ГБД "Е-лицензирование".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85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2181"/>
        <w:gridCol w:w="7733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 и лицензирования акимата Северо-Казахстанской области"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Магжана Жумабаева, 70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изыскательскую деятельность"</w:t>
            </w:r>
          </w:p>
        </w:tc>
      </w:tr>
    </w:tbl>
    <w:bookmarkStart w:name="z21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изыскательскую деятельность"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6680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изыскательскую деятельность"</w:t>
            </w:r>
          </w:p>
        </w:tc>
      </w:tr>
    </w:tbl>
    <w:bookmarkStart w:name="z21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изыскательскую деятельность"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1247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25 мая 2016 года № 171 </w:t>
            </w:r>
          </w:p>
        </w:tc>
      </w:tr>
    </w:tbl>
    <w:bookmarkStart w:name="z22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208"/>
    <w:bookmarkStart w:name="z22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проектную деятельность" (далее - Регламент) разработан в соответствии со стандартом государственной услуги "Выдача лицензии на проектную деятельность"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№ 11133).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проектную деятельность" (далее – государственная услуга) оказывается местным исполнительным органом области, осуществляющим государственный архитектурно–строительный контроль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пунктом 10 Стандарта. 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платно: физическим и юридическим лицам (далее - услугополучатель).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"О налогах и других обязательных платежах в бюджет (Налоговый кодекс)" составляет: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(десять) месячных расчетных показателей;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(сто) % от ставки при выдаче лицензии;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(десять) % от ставки при выдаче лицензии, но не более 4 (четырех) месячных расчетных показателя.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дубликата лицензии на проектную деятельность, оплата может осуществляться через платежный шлюз "электронного правительства" (далее - ПШЭП).</w:t>
      </w:r>
    </w:p>
    <w:bookmarkEnd w:id="224"/>
    <w:bookmarkStart w:name="z23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представляет перечень документов: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 при получении лицензии: 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1 к Стандарту; 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2 к Стандарту; 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ПШЭП;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 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4 к Стандарту; 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5 к Стандарту; 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Государственную корпорацию при переоформлении лицензии по причине присвоения категории: 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4 к Стандарту; 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заявление по форме согласно приложению 5 к Стандарту;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и приложения к лицензии (в случае отсутствия сведений о лицензии в государственных информационных системах);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Государственную корпорацию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 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5 к Стандарту;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Государственную корпорацию при выдаче дубликата лицензии (если ранее выданная лицензия была оформлена в бумажной форме): 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6 к Стандарту; 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7 к Стандарту; 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ПШЭП.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 при получении лицензии: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электронной цифровой подписью (далее – ЭЦП) услугополучателя, по форме согласно приложению 1 к Стандарту; 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2 к Стандарту; 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Стандарту, которая в форме электронной копии прикрепляется к электронному запросу;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портал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4 к Стандарту; 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5 к Стандарту; 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портал при переоформлении лицензии по причине присвоения категории: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4 к Стандарту; 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5 к Стандарту; 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 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и приложения к лицензии (в случае отсутствия сведений о лицензии в государственных информационных системах);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портал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приложению 5 к Стандарту; 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портал при выдаче дубликата лицензии (если ранее выданная лицензия была оформлена в бумажной форме):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6 к Стандарту; 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7 к Стандарту; 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ПШЭП.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предоставляются услугодателю из информационных систем через шлюз "электронного правительства";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представителя услугополучателя по нотариально заверенной доверенности).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 лицензии при реорганизации юридического лица-лицензиата в форме выделения и разделения и при переоформлении лицензии с присвоением категории" – 15 (пятнадцать) рабочих дней (день приема заявлений и документов не входит в срок оказания государственной услуги):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2 (два) рабочих дня;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выезд к услугополучателю для определения соответствия либо несоответствия заявителя квалификационным требованиям, подготавливает документы на лицензионную комиссию услугодателя – 9 (девять) рабочих дней.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приказом утверждает решение лицензионной комиссии – 1 (один) рабочий день; 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лицензию,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ЭЦП лицензию и (или) приложение к лицензии, либо мотивированный ответ об отказе в предоставлении государственной услуги – 30 (тридцать) минут;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(два) рабочих дня (день приема заявлений и документов не входит в срок оказания государственной услуги);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и подготавливает дубликат лицензии, либо мотивированный ответ об отказе в предоставлении государственной услуги в случае неполноты представленных документов посредством ИС ГБД "Е-лицензирование" и направляет на подпись руководителю услугодателя - 2 (два) рабочих дня;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ЭЦП дубликат лицензии либо мотивированный ответ об отказе в предоставлении государственной услуги – 30 (тридцать) минут;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и приложения к лицензии,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(три) рабочих дня (день приема заявлений и документов не входит в срок оказания государственной услуги):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30 (тридцать) минут;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приказом утверждает решение лицензионной комиссии – 30 (тридцать) минут;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лицензии,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ЭЦП лицензии либо мотивированный ответ об отказе в предоставлении государственной услуги – 30 (тридцать) минут;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 лицензии при реорганизации юридического лица-лицензиата в форме выделения и разделения и при переоформлении лицензии с присвоением категории":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и направление руководителю услугодателя для ознакомления;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определение ответственного исполнителя услугодателя;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к услугополучателю;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лицензионной комиссией услугодателя и передача протокола о результатах рассмотрения руководителю услугодателя;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приказом руководителя услугодателя решение лицензионной комиссии;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проекта результата оказания государственной услуги;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 ЭЦП руководителя услугодателя;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оказания государственной услуги.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лицензии":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и направление руководителю услугодателя для ознакомления;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определение ответственного исполнителя услугодателя;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 и подготовка проекта результата оказания государственной услуги;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ЭЦП руководителя услугодателя;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и приложения к лицензии,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лица-лицензиата":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и направление руководителю услугодателя для ознакомления;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определение ответственного исполнителя услугодателя;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документов;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и передача протокола о результатах рассмотрения руководителю услугодателя;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решение лицензионной комиссии;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результата оказания государственной услуги;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 ЭЦП руководителя услугодателя;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End w:id="338"/>
    <w:bookmarkStart w:name="z35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 лицензии при реорганизации юридического лица-лицензиата в форме выделения и разделения и при переоформлении лицензии с присвоением категории" – 15 (пятнадцать) рабочих дней (день приема заявлений и документов не входит в срок оказания государственной услуги):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2 (два) рабочих дня;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выезд к услугополучателю для определения соответствия либо несоответствия заявителя квалификационным требованиям, подготавливает документы на лицензионную комиссию услугодателя – 9 (девять) рабочих дней.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приказом утверждает решение лицензионной комиссии – 1 (один) рабочий день; 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лицензию,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ЭЦП лицензию и (или) приложение к лицензии, либо мотивированный ответ об отказе в предоставлении государственной услуги – 30 (тридцать) минут;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(два) рабочих дня (день приема заявлений и документов не входит в срок оказания государственной услуги);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и подготавливает дубликат лицензии, либо мотивированный ответ об отказе в предоставлении государственной услуги в случае неполноты представленных документов посредством ИС ГБД "Е-лицензирование" и направляет на подпись руководителю услугодателя - 2 (два) рабочих дня;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ЭЦП дубликат лицензии либо мотивированный ответ об отказе в предоставлении государственной услуги – 30 (тридцать) минут;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и приложения к лицензии,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(три) рабочих дня (день приема заявлений и документов не входит в срок оказания государственной услуги):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30 (тридцать) минут;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приказом утверждает решение лицензионной комиссии – 30 (тридцать) минут;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лицензии,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ЭЦП лицензии либо мотивированный ответ об отказе в предоставлении государственной услуги – 30 (тридцать) минут;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370"/>
    <w:bookmarkStart w:name="z38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услугодателя: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пакета документов и выдает услугополучателю соответствующую расписку, 15 (пятнадцать) минут;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 полного пакета документов, сотрудник Государственной корпорации отказывает в приеме заявления.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и направляет услугодателю, 5 (пять) минут;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(действия) услугодателя в соответствие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или бизнес-идентификационный номер (далее – ИИН/БИН) и пароль;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шлюз "электронного правительства" (далее – ШЭП), а затем эта информация поступает в информационную систему;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на портале;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информационной системе ИС ГБД "Е-лицензирование";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в ИС ГБД "Е-лицензирование".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документ формируется с использованием ЭЦП уполномоченного лица услугодателя. 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проектную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2262"/>
        <w:gridCol w:w="7574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 строительного контроля и лицензирования акимата Северо-Казахстанской области"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область, город Петропавловск, улица Магжана Жумабаева, 70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проектную деятельность"</w:t>
            </w:r>
          </w:p>
        </w:tc>
      </w:tr>
    </w:tbl>
    <w:bookmarkStart w:name="z41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проектную деятельность"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68453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проектную деятельность"</w:t>
            </w:r>
          </w:p>
        </w:tc>
      </w:tr>
    </w:tbl>
    <w:bookmarkStart w:name="z42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проектную деятельность"</w:t>
      </w:r>
    </w:p>
    <w:bookmarkEnd w:id="404"/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69469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25 мая 2016 года № 171 </w:t>
            </w:r>
          </w:p>
        </w:tc>
      </w:tr>
    </w:tbl>
    <w:bookmarkStart w:name="z427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End w:id="407"/>
    <w:bookmarkStart w:name="z42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строительно-монтажные работы" (далее - Регламент) разработан в соответствии со стандартом государственной услуги "Выдача лицензии на строительно-монтажные работы"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№ 11133).</w:t>
      </w:r>
    </w:p>
    <w:bookmarkEnd w:id="409"/>
    <w:bookmarkStart w:name="z4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строительно-монтажные работы" (далее – государственная услуга) оказывается местным исполнительным органом области, осуществляющим государственный архитектурно–строительный контроль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410"/>
    <w:bookmarkStart w:name="z4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End w:id="411"/>
    <w:bookmarkStart w:name="z4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 </w:t>
      </w:r>
    </w:p>
    <w:bookmarkEnd w:id="412"/>
    <w:bookmarkStart w:name="z4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bookmarkEnd w:id="413"/>
    <w:bookmarkStart w:name="z4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14"/>
    <w:bookmarkStart w:name="z4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пунктом 10 Стандарта. </w:t>
      </w:r>
    </w:p>
    <w:bookmarkEnd w:id="415"/>
    <w:bookmarkStart w:name="z4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16"/>
    <w:bookmarkStart w:name="z4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платно: физическим и юридическим лицам (далее - услугополучатель).</w:t>
      </w:r>
    </w:p>
    <w:bookmarkEnd w:id="417"/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"О налогах и других обязательных платежах в бюджет (Налоговый кодекс)" составляет:</w:t>
      </w:r>
    </w:p>
    <w:bookmarkEnd w:id="418"/>
    <w:bookmarkStart w:name="z4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(десять) месячных расчетных показателей;</w:t>
      </w:r>
    </w:p>
    <w:bookmarkEnd w:id="419"/>
    <w:bookmarkStart w:name="z4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(сто) % от ставки при выдаче лицензии;</w:t>
      </w:r>
    </w:p>
    <w:bookmarkEnd w:id="420"/>
    <w:bookmarkStart w:name="z4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(десять) % от ставки при выдаче лицензии, но не более 4 (четырех) месячных расчетных показателя.</w:t>
      </w:r>
    </w:p>
    <w:bookmarkEnd w:id="421"/>
    <w:bookmarkStart w:name="z4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422"/>
    <w:bookmarkStart w:name="z4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дубликата лицензии на строительно-монтажные работы, оплата может осуществляться через платежный шлюз "электронного правительства" (далее - ПШЭП).</w:t>
      </w:r>
    </w:p>
    <w:bookmarkEnd w:id="423"/>
    <w:bookmarkStart w:name="z44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424"/>
    <w:bookmarkStart w:name="z4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представляет перечень документов: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 при получении лицензии: </w:t>
      </w:r>
    </w:p>
    <w:bookmarkEnd w:id="426"/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1 к Стандарту; </w:t>
      </w:r>
    </w:p>
    <w:bookmarkEnd w:id="427"/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2 к Стандарту; </w:t>
      </w:r>
    </w:p>
    <w:bookmarkEnd w:id="428"/>
    <w:bookmarkStart w:name="z4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ПШЭП;</w:t>
      </w:r>
    </w:p>
    <w:bookmarkEnd w:id="430"/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 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4 к Стандарту; </w:t>
      </w:r>
    </w:p>
    <w:bookmarkEnd w:id="433"/>
    <w:bookmarkStart w:name="z4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5 к Стандарту; 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35"/>
    <w:bookmarkStart w:name="z4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36"/>
    <w:bookmarkStart w:name="z4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Государственную корпорацию при переоформлении лицензии по причине присвоения категории: </w:t>
      </w:r>
    </w:p>
    <w:bookmarkEnd w:id="437"/>
    <w:bookmarkStart w:name="z4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4 к Стандарту; </w:t>
      </w:r>
    </w:p>
    <w:bookmarkEnd w:id="438"/>
    <w:bookmarkStart w:name="z4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заявление по форме согласно приложению 5 к Стандарту;</w:t>
      </w:r>
    </w:p>
    <w:bookmarkEnd w:id="439"/>
    <w:bookmarkStart w:name="z4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40"/>
    <w:bookmarkStart w:name="z46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41"/>
    <w:bookmarkStart w:name="z46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и приложения к лицензии (в случае отсутствия сведений о лицензии в государственных информационных системах);</w:t>
      </w:r>
    </w:p>
    <w:bookmarkEnd w:id="442"/>
    <w:bookmarkStart w:name="z46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443"/>
    <w:bookmarkStart w:name="z46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Государственную корпорацию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 </w:t>
      </w:r>
    </w:p>
    <w:bookmarkEnd w:id="444"/>
    <w:bookmarkStart w:name="z46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5 к Стандарту;</w:t>
      </w:r>
    </w:p>
    <w:bookmarkEnd w:id="445"/>
    <w:bookmarkStart w:name="z46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46"/>
    <w:bookmarkStart w:name="z46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47"/>
    <w:bookmarkStart w:name="z4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448"/>
    <w:bookmarkStart w:name="z4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449"/>
    <w:bookmarkStart w:name="z4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Государственную корпорацию при выдаче дубликата лицензии (если ранее выданная лицензия была оформлена в бумажной форме): </w:t>
      </w:r>
    </w:p>
    <w:bookmarkEnd w:id="450"/>
    <w:bookmarkStart w:name="z4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по форме согласно приложению 6 к Стандарту; </w:t>
      </w:r>
    </w:p>
    <w:bookmarkEnd w:id="451"/>
    <w:bookmarkStart w:name="z4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по форме согласно приложению 7 к Стандарту; </w:t>
      </w:r>
    </w:p>
    <w:bookmarkEnd w:id="452"/>
    <w:bookmarkStart w:name="z47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bookmarkEnd w:id="453"/>
    <w:bookmarkStart w:name="z4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деятельности, за исключением случаев оплаты через ПШЭП.</w:t>
      </w:r>
    </w:p>
    <w:bookmarkEnd w:id="454"/>
    <w:bookmarkStart w:name="z4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 при получении лицензии:</w:t>
      </w:r>
    </w:p>
    <w:bookmarkEnd w:id="455"/>
    <w:bookmarkStart w:name="z4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электронной цифровой подписью (далее – ЭЦП) услугополучателя, по форме согласно приложению 1 к Стандарту; </w:t>
      </w:r>
    </w:p>
    <w:bookmarkEnd w:id="456"/>
    <w:bookmarkStart w:name="z47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2 к Стандарту; </w:t>
      </w:r>
    </w:p>
    <w:bookmarkEnd w:id="457"/>
    <w:bookmarkStart w:name="z47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58"/>
    <w:bookmarkStart w:name="z47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Стандарту, которая в форме электронной копии прикрепляется к электронному запросу;</w:t>
      </w:r>
    </w:p>
    <w:bookmarkEnd w:id="459"/>
    <w:bookmarkStart w:name="z48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работы, которая в форме электронной копии прикрепляется к электронному запросу;</w:t>
      </w:r>
    </w:p>
    <w:bookmarkEnd w:id="460"/>
    <w:bookmarkStart w:name="z48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портал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461"/>
    <w:bookmarkStart w:name="z48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4 к Стандарту; </w:t>
      </w:r>
    </w:p>
    <w:bookmarkEnd w:id="462"/>
    <w:bookmarkStart w:name="z48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5 к Стандарту; </w:t>
      </w:r>
    </w:p>
    <w:bookmarkEnd w:id="463"/>
    <w:bookmarkStart w:name="z48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64"/>
    <w:bookmarkStart w:name="z48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портал при переоформлении лицензии по причине присвоения категории:</w:t>
      </w:r>
    </w:p>
    <w:bookmarkEnd w:id="465"/>
    <w:bookmarkStart w:name="z48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4 к Стандарту; </w:t>
      </w:r>
    </w:p>
    <w:bookmarkEnd w:id="466"/>
    <w:bookmarkStart w:name="z48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5 к Стандарту; </w:t>
      </w:r>
    </w:p>
    <w:bookmarkEnd w:id="467"/>
    <w:bookmarkStart w:name="z48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 </w:t>
      </w:r>
    </w:p>
    <w:bookmarkEnd w:id="468"/>
    <w:bookmarkStart w:name="z48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и приложения к лицензии (в случае отсутствия сведений о лицензии в государственных информационных системах);</w:t>
      </w:r>
    </w:p>
    <w:bookmarkEnd w:id="469"/>
    <w:bookmarkStart w:name="z49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470"/>
    <w:bookmarkStart w:name="z49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портал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471"/>
    <w:bookmarkStart w:name="z49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приложению 5 к Стандарту; </w:t>
      </w:r>
    </w:p>
    <w:bookmarkEnd w:id="472"/>
    <w:bookmarkStart w:name="z49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73"/>
    <w:bookmarkStart w:name="z49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согласно приложению 3 к Стандарту;</w:t>
      </w:r>
    </w:p>
    <w:bookmarkEnd w:id="474"/>
    <w:bookmarkStart w:name="z49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475"/>
    <w:bookmarkStart w:name="z49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портал при выдаче дубликата лицензии (если ранее выданная лицензия была оформлена в бумажной форме):</w:t>
      </w:r>
    </w:p>
    <w:bookmarkEnd w:id="476"/>
    <w:bookmarkStart w:name="z49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приложению 6 к Стандарту; </w:t>
      </w:r>
    </w:p>
    <w:bookmarkEnd w:id="477"/>
    <w:bookmarkStart w:name="z49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приложению 7 к Стандарту; </w:t>
      </w:r>
    </w:p>
    <w:bookmarkEnd w:id="478"/>
    <w:bookmarkStart w:name="z49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ПШЭП.</w:t>
      </w:r>
    </w:p>
    <w:bookmarkEnd w:id="479"/>
    <w:bookmarkStart w:name="z50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предоставляются услугодателю из информационных систем через шлюз "электронного правительства";</w:t>
      </w:r>
    </w:p>
    <w:bookmarkEnd w:id="480"/>
    <w:bookmarkStart w:name="z50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481"/>
    <w:bookmarkStart w:name="z50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482"/>
    <w:bookmarkStart w:name="z50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83"/>
    <w:bookmarkStart w:name="z50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представителя услугополучателя по нотариально заверенной доверенности).</w:t>
      </w:r>
    </w:p>
    <w:bookmarkEnd w:id="484"/>
    <w:bookmarkStart w:name="z50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485"/>
    <w:bookmarkStart w:name="z50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486"/>
    <w:bookmarkStart w:name="z50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 лицензии при реорганизации юридического лица-лицензиата в форме выделения и разделения и при переоформлении лицензии с присвоением категории" – 15 (пятнадцать) рабочих дней (день приема заявлений и документов не входит в срок оказания государственной услуги):</w:t>
      </w:r>
    </w:p>
    <w:bookmarkEnd w:id="487"/>
    <w:bookmarkStart w:name="z50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488"/>
    <w:bookmarkStart w:name="z50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489"/>
    <w:bookmarkStart w:name="z51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2 (два) рабочих дня;</w:t>
      </w:r>
    </w:p>
    <w:bookmarkEnd w:id="490"/>
    <w:bookmarkStart w:name="z51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выезд к услугополучателю для определения соответствия либо несоответствия заявителя квалификационным требованиям, подготавливает документы на лицензионную комиссию услугодателя – 9 (девять) рабочих дней.</w:t>
      </w:r>
    </w:p>
    <w:bookmarkEnd w:id="491"/>
    <w:bookmarkStart w:name="z51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492"/>
    <w:bookmarkStart w:name="z51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приказом утверждает решение лицензионной комиссии – 1 (один) рабочий день; </w:t>
      </w:r>
    </w:p>
    <w:bookmarkEnd w:id="493"/>
    <w:bookmarkStart w:name="z51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лицензию,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494"/>
    <w:bookmarkStart w:name="z51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ЭЦП лицензию и (или) приложение к лицензии, либо мотивированный ответ об отказе в предоставлении государственной услуги – 30 (тридцать) минут;</w:t>
      </w:r>
    </w:p>
    <w:bookmarkEnd w:id="495"/>
    <w:bookmarkStart w:name="z51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496"/>
    <w:bookmarkStart w:name="z51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(два) рабочих дня (день приема заявлений и документов не входит в срок оказания государственной услуги);</w:t>
      </w:r>
    </w:p>
    <w:bookmarkEnd w:id="497"/>
    <w:bookmarkStart w:name="z51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498"/>
    <w:bookmarkStart w:name="z51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499"/>
    <w:bookmarkStart w:name="z52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и подготавливает дубликат лицензии, либо мотивированный ответ об отказе в предоставлении государственной услуги в случае неполноты представленных документов посредством ИС ГБД "Е-лицензирование" и направляет на подпись руководителю услугодателя - 2 (два) рабочих дня;</w:t>
      </w:r>
    </w:p>
    <w:bookmarkEnd w:id="500"/>
    <w:bookmarkStart w:name="z52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ЭЦП дубликат лицензии либо мотивированный ответ об отказе в предоставлении государственной услуги – 30 (тридцать) минут;</w:t>
      </w:r>
    </w:p>
    <w:bookmarkEnd w:id="501"/>
    <w:bookmarkStart w:name="z52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502"/>
    <w:bookmarkStart w:name="z52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и приложения к лицензии,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(три) рабочих дня (день приема заявлений и документов не входит в срок оказания государственной услуги):</w:t>
      </w:r>
    </w:p>
    <w:bookmarkEnd w:id="503"/>
    <w:bookmarkStart w:name="z52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504"/>
    <w:bookmarkStart w:name="z52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505"/>
    <w:bookmarkStart w:name="z52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30 (тридцать) минут;</w:t>
      </w:r>
    </w:p>
    <w:bookmarkEnd w:id="506"/>
    <w:bookmarkStart w:name="z52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507"/>
    <w:bookmarkStart w:name="z52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приказом утверждает решение лицензионной комиссии – 30 (тридцать) минут;</w:t>
      </w:r>
    </w:p>
    <w:bookmarkEnd w:id="508"/>
    <w:bookmarkStart w:name="z52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лицензии,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509"/>
    <w:bookmarkStart w:name="z53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ЭЦП лицензии либо мотивированный ответ об отказе в предоставлении государственной услуги – 30 (тридцать) минут;</w:t>
      </w:r>
    </w:p>
    <w:bookmarkEnd w:id="510"/>
    <w:bookmarkStart w:name="z53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511"/>
    <w:bookmarkStart w:name="z53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12"/>
    <w:bookmarkStart w:name="z53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 лицензии при реорганизации юридического лица-лицензиата в форме выделения и разделения и при переоформлении лицензии с присвоением категории":</w:t>
      </w:r>
    </w:p>
    <w:bookmarkEnd w:id="513"/>
    <w:bookmarkStart w:name="z53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и направление руководителю услугодателя для ознакомления;</w:t>
      </w:r>
    </w:p>
    <w:bookmarkEnd w:id="514"/>
    <w:bookmarkStart w:name="z53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определение ответственного исполнителя услугодателя;</w:t>
      </w:r>
    </w:p>
    <w:bookmarkEnd w:id="515"/>
    <w:bookmarkStart w:name="z53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документов;</w:t>
      </w:r>
    </w:p>
    <w:bookmarkEnd w:id="516"/>
    <w:bookmarkStart w:name="z53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к услугополучателю;</w:t>
      </w:r>
    </w:p>
    <w:bookmarkEnd w:id="517"/>
    <w:bookmarkStart w:name="z53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лицензионной комиссией услугодателя и передача протокола о результатах рассмотрения руководителю услугодателя;</w:t>
      </w:r>
    </w:p>
    <w:bookmarkEnd w:id="518"/>
    <w:bookmarkStart w:name="z53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приказом руководителя услугодателя решение лицензионной комиссии;</w:t>
      </w:r>
    </w:p>
    <w:bookmarkEnd w:id="519"/>
    <w:bookmarkStart w:name="z54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проекта результата оказания государственной услуги;</w:t>
      </w:r>
    </w:p>
    <w:bookmarkEnd w:id="520"/>
    <w:bookmarkStart w:name="z54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оказания государственной услуги ЭЦП руководителя услугодателя;</w:t>
      </w:r>
    </w:p>
    <w:bookmarkEnd w:id="521"/>
    <w:bookmarkStart w:name="z54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оказания государственной услуги.</w:t>
      </w:r>
    </w:p>
    <w:bookmarkEnd w:id="522"/>
    <w:bookmarkStart w:name="z54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лицензии":</w:t>
      </w:r>
    </w:p>
    <w:bookmarkEnd w:id="523"/>
    <w:bookmarkStart w:name="z54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и направление руководителю услугодателя для ознакомления;</w:t>
      </w:r>
    </w:p>
    <w:bookmarkEnd w:id="524"/>
    <w:bookmarkStart w:name="z54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определение ответственного исполнителя услугодателя;</w:t>
      </w:r>
    </w:p>
    <w:bookmarkEnd w:id="525"/>
    <w:bookmarkStart w:name="z54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 и подготовка проекта результата оказания государственной услуги;</w:t>
      </w:r>
    </w:p>
    <w:bookmarkEnd w:id="526"/>
    <w:bookmarkStart w:name="z54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ЭЦП руководителя услугодателя;</w:t>
      </w:r>
    </w:p>
    <w:bookmarkEnd w:id="527"/>
    <w:bookmarkStart w:name="z54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528"/>
    <w:bookmarkStart w:name="z54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и приложения к лицензии,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лица-лицензиата":</w:t>
      </w:r>
    </w:p>
    <w:bookmarkEnd w:id="529"/>
    <w:bookmarkStart w:name="z55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и направление руководителю услугодателя для ознакомления;</w:t>
      </w:r>
    </w:p>
    <w:bookmarkEnd w:id="530"/>
    <w:bookmarkStart w:name="z55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определение ответственного исполнителя услугодателя;</w:t>
      </w:r>
    </w:p>
    <w:bookmarkEnd w:id="531"/>
    <w:bookmarkStart w:name="z55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документов;</w:t>
      </w:r>
    </w:p>
    <w:bookmarkEnd w:id="532"/>
    <w:bookmarkStart w:name="z55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и передача протокола о результатах рассмотрения руководителю услугодателя;</w:t>
      </w:r>
    </w:p>
    <w:bookmarkEnd w:id="533"/>
    <w:bookmarkStart w:name="z55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решение лицензионной комиссии;</w:t>
      </w:r>
    </w:p>
    <w:bookmarkEnd w:id="534"/>
    <w:bookmarkStart w:name="z55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результата оказания государственной услуги;</w:t>
      </w:r>
    </w:p>
    <w:bookmarkEnd w:id="535"/>
    <w:bookmarkStart w:name="z55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 ЭЦП руководителя услугодателя;</w:t>
      </w:r>
    </w:p>
    <w:bookmarkEnd w:id="536"/>
    <w:bookmarkStart w:name="z55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услуги.</w:t>
      </w:r>
    </w:p>
    <w:bookmarkEnd w:id="537"/>
    <w:bookmarkStart w:name="z558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8"/>
    <w:bookmarkStart w:name="z55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9"/>
    <w:bookmarkStart w:name="z56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40"/>
    <w:bookmarkStart w:name="z56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41"/>
    <w:bookmarkStart w:name="z56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</w:p>
    <w:bookmarkEnd w:id="542"/>
    <w:bookmarkStart w:name="z56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543"/>
    <w:bookmarkStart w:name="z56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44"/>
    <w:bookmarkStart w:name="z56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"Выдача, переоформление лицензии при реорганизации юридического лица-лицензиата в форме выделения и разделения и при переоформлении лицензии с присвоением категории" – 15 (пятнадцать) рабочих дней (день приема заявлений и документов не входит в срок оказания государственной услуги):</w:t>
      </w:r>
    </w:p>
    <w:bookmarkEnd w:id="545"/>
    <w:bookmarkStart w:name="z56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546"/>
    <w:bookmarkStart w:name="z56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547"/>
    <w:bookmarkStart w:name="z56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2 (два) рабочих дня;</w:t>
      </w:r>
    </w:p>
    <w:bookmarkEnd w:id="548"/>
    <w:bookmarkStart w:name="z56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выезд к услугополучателю для определения соответствия либо несоответствия заявителя квалификационным требованиям, подготавливает документы на лицензионную комиссию услугодателя – 9 (девять) рабочих дней.</w:t>
      </w:r>
    </w:p>
    <w:bookmarkEnd w:id="549"/>
    <w:bookmarkStart w:name="z57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550"/>
    <w:bookmarkStart w:name="z57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приказом утверждает решение лицензионной комиссии – 1 (один) рабочий день; </w:t>
      </w:r>
    </w:p>
    <w:bookmarkEnd w:id="551"/>
    <w:bookmarkStart w:name="z57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лицензию,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552"/>
    <w:bookmarkStart w:name="z57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ЭЦП лицензию и (или) приложение к лицензии, либо мотивированный ответ об отказе в предоставлении государственной услуги – 30 (тридцать) минут;</w:t>
      </w:r>
    </w:p>
    <w:bookmarkEnd w:id="553"/>
    <w:bookmarkStart w:name="z57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554"/>
    <w:bookmarkStart w:name="z57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дубликата лицензии" – 2 (два) рабочих дня (день приема заявлений и документов не входит в срок оказания государственной услуги);</w:t>
      </w:r>
    </w:p>
    <w:bookmarkEnd w:id="555"/>
    <w:bookmarkStart w:name="z57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556"/>
    <w:bookmarkStart w:name="z57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557"/>
    <w:bookmarkStart w:name="z57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и подготавливает дубликат лицензии, либо мотивированный ответ об отказе в предоставлении государственной услуги в случае неполноты представленных документов посредством ИС ГБД "Е-лицензирование" и направляет на подпись руководителю услугодателя - 2 (два) рабочих дня;</w:t>
      </w:r>
    </w:p>
    <w:bookmarkEnd w:id="558"/>
    <w:bookmarkStart w:name="z57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ЭЦП дубликат лицензии либо мотивированный ответ об отказе в предоставлении государственной услуги – 30 (тридцать) минут;</w:t>
      </w:r>
    </w:p>
    <w:bookmarkEnd w:id="559"/>
    <w:bookmarkStart w:name="z58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560"/>
    <w:bookmarkStart w:name="z58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"Переоформление лицензии и приложения к лицензии,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лица-лицензиата" – 3 (три) рабочих дня (день приема заявлений и документов не входит в срок оказания государственной услуги):</w:t>
      </w:r>
    </w:p>
    <w:bookmarkEnd w:id="561"/>
    <w:bookmarkStart w:name="z58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через веб-портал или Государственную корпорацию и их регистрацию в государственной информационной системе разрешений и уведомлений (далее – ИС ГБД "Е-лицензирование") и передает руководителю услугодателя – 15 (пятнадцать) минут;</w:t>
      </w:r>
    </w:p>
    <w:bookmarkEnd w:id="562"/>
    <w:bookmarkStart w:name="z58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– 30 (тридцать) минут;</w:t>
      </w:r>
    </w:p>
    <w:bookmarkEnd w:id="563"/>
    <w:bookmarkStart w:name="z58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документов, в случае неполноты представленных документов – отказ в дальнейшем рассмотрении документов – 30 (тридцать) минут;</w:t>
      </w:r>
    </w:p>
    <w:bookmarkEnd w:id="564"/>
    <w:bookmarkStart w:name="z58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документы и передает протокол о результатах рассмотрения руководителю услугодателя – 1 (один) рабочий день;</w:t>
      </w:r>
    </w:p>
    <w:bookmarkEnd w:id="565"/>
    <w:bookmarkStart w:name="z58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приказом утверждает решение лицензионной комиссии – 30 (тридцать) минут;</w:t>
      </w:r>
    </w:p>
    <w:bookmarkEnd w:id="566"/>
    <w:bookmarkStart w:name="z58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лицензии, либо мотивированный ответ об отказе в предоставлении государственной услуги посредством ИС ГБД "Е-лицензирование" и направляет на подпись руководителю услугодателя - 1 (один) рабочий день.</w:t>
      </w:r>
    </w:p>
    <w:bookmarkEnd w:id="567"/>
    <w:bookmarkStart w:name="z58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ЭЦП лицензии либо мотивированный ответ об отказе в предоставлении государственной услуги – 30 (тридцать) минут;</w:t>
      </w:r>
    </w:p>
    <w:bookmarkEnd w:id="568"/>
    <w:bookmarkStart w:name="z58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подписания.</w:t>
      </w:r>
    </w:p>
    <w:bookmarkEnd w:id="569"/>
    <w:bookmarkStart w:name="z590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0"/>
    <w:bookmarkStart w:name="z59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услугодателя:</w:t>
      </w:r>
    </w:p>
    <w:bookmarkEnd w:id="571"/>
    <w:bookmarkStart w:name="z59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572"/>
    <w:bookmarkStart w:name="z59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пакета документов и выдает услугополучателю соответствующую расписку, 15 (пятнадцать) минут;</w:t>
      </w:r>
    </w:p>
    <w:bookmarkEnd w:id="573"/>
    <w:bookmarkStart w:name="z59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 полного пакета документов, сотрудник Государственной корпорации отказывает в приеме заявления.</w:t>
      </w:r>
    </w:p>
    <w:bookmarkEnd w:id="574"/>
    <w:bookmarkStart w:name="z59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575"/>
    <w:bookmarkStart w:name="z59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документов, 5 (пять) минут;</w:t>
      </w:r>
    </w:p>
    <w:bookmarkEnd w:id="576"/>
    <w:bookmarkStart w:name="z59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(действия) услугодателя в соответствие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577"/>
    <w:bookmarkStart w:name="z59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</w:t>
      </w:r>
    </w:p>
    <w:bookmarkEnd w:id="578"/>
    <w:bookmarkStart w:name="z59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579"/>
    <w:bookmarkStart w:name="z60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80"/>
    <w:bookmarkStart w:name="z60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bookmarkEnd w:id="581"/>
    <w:bookmarkStart w:name="z60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</w:p>
    <w:bookmarkEnd w:id="582"/>
    <w:bookmarkStart w:name="z60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или бизнес-идентификационный номер (далее – ИИН/БИН) и пароль;</w:t>
      </w:r>
    </w:p>
    <w:bookmarkEnd w:id="583"/>
    <w:bookmarkStart w:name="z60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84"/>
    <w:bookmarkStart w:name="z60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</w:p>
    <w:bookmarkEnd w:id="585"/>
    <w:bookmarkStart w:name="z60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шлюз "электронного правительства" (далее – ШЭП), а затем эта информация поступает в информационную систему;</w:t>
      </w:r>
    </w:p>
    <w:bookmarkEnd w:id="586"/>
    <w:bookmarkStart w:name="z60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587"/>
    <w:bookmarkStart w:name="z60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на портале;</w:t>
      </w:r>
    </w:p>
    <w:bookmarkEnd w:id="588"/>
    <w:bookmarkStart w:name="z60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</w:p>
    <w:bookmarkEnd w:id="589"/>
    <w:bookmarkStart w:name="z61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590"/>
    <w:bookmarkStart w:name="z61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91"/>
    <w:bookmarkStart w:name="z61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</w:p>
    <w:bookmarkEnd w:id="592"/>
    <w:bookmarkStart w:name="z61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информационной системе ИС ГБД "Е-лицензирование";</w:t>
      </w:r>
    </w:p>
    <w:bookmarkEnd w:id="593"/>
    <w:bookmarkStart w:name="z61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594"/>
    <w:bookmarkStart w:name="z61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</w:p>
    <w:bookmarkEnd w:id="595"/>
    <w:bookmarkStart w:name="z6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в ИС ГБД "Е-лицензирование".</w:t>
      </w:r>
    </w:p>
    <w:bookmarkEnd w:id="596"/>
    <w:bookmarkStart w:name="z61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597"/>
    <w:bookmarkStart w:name="z61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строительно-монтажные 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27.09.2016 № </w:t>
      </w:r>
      <w:r>
        <w:rPr>
          <w:rFonts w:ascii="Times New Roman"/>
          <w:b w:val="false"/>
          <w:i w:val="false"/>
          <w:color w:val="ff0000"/>
          <w:sz w:val="28"/>
        </w:rPr>
        <w:t>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5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2158"/>
        <w:gridCol w:w="7653"/>
      </w:tblGrid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 строительного контроля и лицензирования акимата Северо-Казахстанской области"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Магжана Жумабаева, 70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строительно-монтажные работы"</w:t>
            </w:r>
          </w:p>
        </w:tc>
      </w:tr>
    </w:tbl>
    <w:bookmarkStart w:name="z624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строительно-монтажные работы"</w:t>
      </w:r>
    </w:p>
    <w:bookmarkEnd w:id="600"/>
    <w:bookmarkStart w:name="z62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1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2"/>
    <w:p>
      <w:pPr>
        <w:spacing w:after="0"/>
        <w:ind w:left="0"/>
        <w:jc w:val="both"/>
      </w:pPr>
      <w:r>
        <w:drawing>
          <wp:inline distT="0" distB="0" distL="0" distR="0">
            <wp:extent cx="67437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строительно-монтажные работы"</w:t>
            </w:r>
          </w:p>
        </w:tc>
      </w:tr>
    </w:tbl>
    <w:bookmarkStart w:name="z628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строительно-монтажные работы"</w:t>
      </w:r>
    </w:p>
    <w:bookmarkEnd w:id="603"/>
    <w:bookmarkStart w:name="z62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5"/>
    <w:p>
      <w:pPr>
        <w:spacing w:after="0"/>
        <w:ind w:left="0"/>
        <w:jc w:val="both"/>
      </w:pPr>
      <w:r>
        <w:drawing>
          <wp:inline distT="0" distB="0" distL="0" distR="0">
            <wp:extent cx="62992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мая 2016 года № 171</w:t>
            </w:r>
          </w:p>
        </w:tc>
      </w:tr>
    </w:tbl>
    <w:bookmarkStart w:name="z632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 по организации строительства жилых зданий за счет привлечения денег дольщиков"</w:t>
      </w:r>
    </w:p>
    <w:bookmarkEnd w:id="606"/>
    <w:bookmarkStart w:name="z63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Северо-Казахстанской области от 25.07.2019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"25" мая 2016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Регламент) разработан в соответствии со стандартом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№ 11133).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местным исполнительным органом области, осуществляющим государственный архитектурно–строительный контроль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является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аттестата на бумажном носителе, аттестат оформляется в электронном формате,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бесплатно, физическим лицам (далее -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профессиональном образовании (при наличии ученой степени и ученого звания – копии соответствующих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трудовой книжки по обоснованным причинам, услугополучатель представляет один из следующих документов, подтверждающих трудовую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трудовой договор с отметкой работодателя о дате и основании его прекращения;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содержащая сведения о трудовой деятельности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копий, представляются оригиналы документов для сверки, либо в случае отсутствия оригиналов, представляются нотариально засвидетельствованные копии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электронной 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профессиональном образовании (в случае наличия ученой степени и ученого звания, электронная копия подтверждающего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трудовой книжки.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трудовой книжки по обоснованным причинам, услугополучатель представляет один из следующих документов, подтверждающих трудовую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трудовой договор с отметкой работодателя о дате и основании его прекращения;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архивной справки, содержащей сведения о трудовой деятельности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от услугополучателей документов, которые могут быть получены из информационных систем, не допускается.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Северо-Казахстанской области от 25.07.2019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в государственной информационной системе разрешений и уведомлений (далее – ИСГБД "Е-лицензирование") и направляет руководителю услугодателя –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и направляет документы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список лиц, подавших заявление на прохождение аттестации и подготавливает документы к заседанию аттестационной комиссии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аттестационная комиссия услугодателя рассматривает материалы, прикрепленных к запросу на соответствие требованиям "Правил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(зарегистрирован в Реестре государственной регистрации нормативных правовых актов № 10058) (далее - Правила)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рассмотрения представленных документов на соответствие требованиям Правил, приказом руководителя услугодателя утверждается график проведения тестирования допущенных услугополучателей и решение аттестационной комиссии о допуске или не допуске к тестированию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 дня подписания приказа письменно уведомляет услугополучателя о месте, дате и времени проведения тестирования, либо о причинах недопущения к тестированию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ознакамливает тестируемых с процедурой тестирования и проводит тестирование в утвержденное услугодателем время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со дня проведения тестирования проводит ознакомление услугополучателя с результатом тестирования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обрабатывает результаты полученные в автоматическом режиме программой "Информационная система Аттестация экспертов" для рассмотрения аттестационной комиссией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аттестационная комиссия услугодателя рассматривает результаты тестирования, на соответствие требованиям Правил и направляет протокол о прохождении или не прохождении аттестации руководителю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приказом утверждает решение аттестационной комиссии о прохождении или не прохождении аттестациии направляет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со дня подписания приказа письменно уведомляет услугополучателя о прохождении или не прохождении аттестации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услугодателя подготавливает аттестат, либо мотивированный ответ об отказе в предоставлении государственной услуги посредством ИСГБД "Е-лицензирование" и направляет на подпись руководителю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услугодателя подписывает ЭЦП аттестат, либо мотивированный ответ об отказе в предоставлении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направление руководителю услугодателя для ознакомления;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списка лиц подавших заявление с приложением документов к заседанию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материалов на соответствие требованиям Правил аттестационной комиссией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приказом руководителя услугодателя графика проведения тестирования и решение аттестационной комиссии о допуске или не допуске к тестированию;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услугополучателя о месте, дате и времени проведения тестирования, либо о причинах недопущения к тестированию;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ознакомление тестируемых с процедурой тестирования и проведение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ознакомление с результатом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обработка результатов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результатов тестирования аттестационной комиссией на соответствие требованиям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приказом руководителя услугодателя решение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уведомление услугополучателя о прохождении или не прохождении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подготовление аттестата, либо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подписание ЭЦП руководителя услугодателя аттестата, либо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направление результата государственной услуги в "личный кабинет"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в государственной информационной системе разрешений и уведомлений (далее – ИСГБД "Е-лицензирование") и направляет руководителю услугодателя –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 и направляет документы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список лиц, подавших заявление на прохождение аттестации и подготавливает документы к заседанию аттестационной комиссии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аттестационная комиссия услугодателя рассматривает материалы, прикрепленных к запросу на соответствие требованиям "Правил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(зарегистрирован в Реестре государственной регистрации нормативных правовых актов № 10058) (далее - Правила)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рассмотрения представленных документов на соответствие требованиям Правил, приказом руководителя услугодателя утверждается график проведения тестирования допущенных услугополучателей и решение аттестационной комиссии о допуске или не допуске к тестированию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 дня подписания приказа письменно уведомляет услугополучателя о месте, дате и времени проведения тестирования, либо о причинах недопущения к тестированию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ознакамливает тестируемых с процедурой тестирования и проводит тестирование в утвержденное услугодателем время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со дня проведения тестирования проводит ознакомление услугополучателя с результатом тестирования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обрабатывает результаты полученные в автоматическом режиме программой "Информационная система Аттестация экспертов" для рассмотрения аттестационной комиссией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аттестационная комиссия услугодателя рассматривает результаты тестирования, на соответствие требованиям Правил и направляет протокол о прохождении или не прохождении аттестации руководителю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приказом утверждает решение аттестационной комиссии о прохождении или не прохождении аттестациии направляет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со дня подписания приказа письменно уведомляет услугополучателя о прохождении или не прохождении аттестации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услугодателя подготавливает аттестат, либо мотивированный ответ об отказе в предоставлении государственной услуги посредством ИСГБД "Е-лицензирование" и направляет на подпись руководителю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услугодателя подписывает ЭЦП аттестат, либо мотивированный ответ об отказе в предоставлении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 руководителем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регистрационного свидетельства ЭЦП, который хранится в интернет-браузере компьютера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 или (далее -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и обработка запроса в ИСГБД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услугодателем документов от услугополучателя, сформированных в ИСГБД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Услугодатель осуществляет процедуры (действия) в соответствие с описанием порядка действия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установленным 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контакты указанные на интернет-ресурсе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 Министерства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Министерства: www.economy.gov.kz, услугодателя.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2181"/>
        <w:gridCol w:w="7733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 и лицензирования акимата Северо-Казахстанской области"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Магжана Жумабаева, 70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через канцелярию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