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fb33" w14:textId="cf8f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апреля 2016 года № 124. Зарегистрировано Департаментом юстиции Северо-Казахстанской области 20 мая 2016 года № 3756. Утратило силу постановлением акимата Северо-Казахстанской области от 18 мая 2020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18.05.2020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акимата Северо-Казахстанской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акимата Северо-Казахстанской области от 30.03.2017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25 мая 2015 года № 172 (опубликовано 21 июля 2015 года в газете "Северный Казахстан", зарегистрировано в Реестре государственной регистрации нормативных правовых актов № 3287).</w:t>
      </w:r>
    </w:p>
    <w:bookmarkEnd w:id="2"/>
    <w:bookmarkStart w:name="z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Северо- Казахстанской области от 16.05.2018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стандарт) утвержденным приказом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10805).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уполномоченными органами в области развития сельских территорий местных исполнительных органов районов и города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при обращении: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Соглашение)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– бумажная.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понедельника по субботу включительно в соответствии с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 без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оказания государственной услуги при обращении услугополучателя или его представителя по нотариально удостоверенной доверенности: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справка с места жительства, подтверждающая проживание в соответствующем населенном пункте (в случае отсутствия сведений из соответствующих государственных информационных систем);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подъемного пособия и бюджетного кредита на приобретение жилья: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справка с места жительства, подтверждающая проживание в соответствующем населенном пункте (в случае отсутствия сведений из соответствующих государственных информационных систем);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отсутствия сведений из соответствующих государственных информационных систем);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(наличии) недвижимого имущества у специалиста, его(ее) супруги(а) и детей в данном сельском населенном пункте (в случае отсутствия сведений из соответствующих государственных информационных систем).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подъемного пособия и бюджетного кредита на строительство жилья: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справка с места жительства, подтверждающая проживание в соответствующем населенном пункте (в случае отсутствия сведений из соответствующих государственных информационных систем);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отсутствия сведений из соответствующих государственных информационных систем);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(наличии) недвижимого имущества у специалиста, его(ее) супруги(а) и детей в данном сельском населенном пункте (в случае отсутствия сведений из соответствующих государственных информационных систем);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пользования земельным участком, предоставленным на строительство жилья на имя специалиста;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страхования залогового имущества; 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части строительства жилья, превышающего размер выдаваемого кредита.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подъемного пособия и бюджетного кредита на приобретение жилья: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подъемного пособия и бюджетного кредита на строительство жилья: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пользования земельным участком, предоставленным на строительство жилья на имя специалиста;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части строительства жилья, превышающей размер выдаваемого кредита.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 в день подачи заявления.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услугополучателя является расписка, в которой указываются фамилия, имя, отчество, почтовый адрес, номер телефона, дата подачи заявления и подпись лица, принявшего заявление.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представления услугополучателем недостоверных и (или)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услугодатель отказывает в предоставлении государственной услуги.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недостатке бюджетных средств для оказания государственной услуги услугодатель формирует очередность из числа претендентов на получение государственной услуги по дате подачи заявления услугополучателем.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заявления и документов, сверку подлинников и копий и выдает расписку услугополучателю, передает документы руководителю услугодателя - 30 (тридцать) минут;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направляет его ответственному исполнителю – 30 (тридцать) минут;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производит расчеты потребности финансовых средств и направляет в постоянно действующую комиссию (далее – Комиссия) - 2 (два) рабочих дня со дня принятия документов;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предоставленные документы и рекомендует акимату района (города областного значения) о предоставлении услугополучателю мер социальной поддержки - 7 (семь) рабочих дней;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 (города областного значения) принимает постановление о предоставлении мер социальной поддержки услугополучателю - 7 (семь) рабочих дней с момента поступления рекомендации Комиссии;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услугодатель, услугополучатель и поверенный (агент) заключают Соглашение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- 5 (пять) рабочих дней после принятия постановления (далее Соглашение);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перечисляет сумму подъемного пособия на индивидуальные лицевые счета услугополучателя - 5 (пять) рабочих дней;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предоставляет услугополучателю кредит на приобретение или строительство жилья - 25 (двадцать пять) рабочих дней в порядке, установленном законодательством Республики Казахстан.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заявления и документов, сверка копий, выдача расписки, передача документов руководителю услугодателя (сотрудник канцелярии услугодателя);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пакетом документов, направление ответственному исполнителю услугодателя (руководитель услугодателя);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достоверности документов, расчет потребности финансовых средств, направляет документы в комиссию (ответственный исполнитель услугодателя);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документы, рекомендует акимату района (города областного значения) о предоставлении мер социальной поддержки услугополучателю (Комиссия);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постановление о предоставлении мер социальной поддержки услугополучателю (акимат района (города областного значения);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Соглашения о предоставлении мер социальной поддержки специалистам (услугодатель, услугополучатель и поверенный (агент);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государственной услуги (услугодатель);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 (поверенный (агент).</w:t>
      </w:r>
    </w:p>
    <w:bookmarkEnd w:id="95"/>
    <w:bookmarkStart w:name="z1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постоянно действующая комиссия;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 (города областного значения);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заявления и документов, сверку подлинников и копий и выдает расписку услугополучателю, передает документы руководителю услугодателя - 30 (тридцать) минут;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направляет его ответственному исполнителю – 30 (тридцать) минут;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производит расчеты потребности финансовых средств и направляет в постоянно действующую комиссию (далее – Комиссия) - 2 (два) рабочих дня со дня принятия документов;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предоставленные документы и рекомендует акимату района (города областного значения) о предоставлении услугополучателю мер социальной поддержки - 7 (семь) рабочих дней;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 (города областного значения) принимает постановление о предоставлении мер социальной поддержки услугополучателю - 7 (семь) рабочих дней с момента поступления рекомендации Комиссии;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услугодатель, услугополучатель и поверенный (агент) заключают Соглашение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- 5 (пять) рабочих дней после принятия постановления (далее Соглашение);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перечисляет сумму подъемного пособия на индивидуальные лицевые счета услугополучателя - 5 (пять) рабочих дней;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предоставляет услугополучателю кредит на приобретение или строительство жилья - 25 (двадцать пять) рабочих дней в порядке, установленном законодательством Республики Казахстан.</w:t>
      </w:r>
    </w:p>
    <w:bookmarkEnd w:id="112"/>
    <w:bookmarkStart w:name="z13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Государственную корпорацию, длительность обработки запроса услугополучателя: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проверяет правильность заполнения заявлений и полноту представленных документов - 5 (пять) минут;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 - 5 (пять) минут;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подготавливает документы и направляет их услугодателю через курьерскую или иную уполномоченную на это связь - 1 (один) рабочий день;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передает в Государственную корпорацию;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- 15 (пятнадцать) минут.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предоставляется.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мер социальной поддержки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 здравоохранения,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обеспечения, культуры,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агропромышленного комплекса,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 в сельские населенные пункты"</w:t>
            </w:r>
          </w:p>
        </w:tc>
      </w:tr>
    </w:tbl>
    <w:bookmarkStart w:name="z15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в области развития сельских территорий местных исполнительных органов районов и города областного значения по предоставлению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2097"/>
        <w:gridCol w:w="2286"/>
        <w:gridCol w:w="7198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6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услугодателя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7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бюджетного планирования акимата города Петропавловск"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8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Айыртауского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Саумалколь, улица Шокана Уалиханова, 44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9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Акжарского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Талшик, улица Целинная, 13.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0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Аккайынского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Смирново, улица 9 Мая, 67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1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Есильского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Явленка, улица Ленина, 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2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Жамбылского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Пресновка, улица Кожаберген Жырау, дом 52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3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района Магжана Жумабаева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Жумабаева, город Булаево, улица Абая Кунанбаева 24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4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Кызылжарского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Бесколь, улица Гагарина, дом 11.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35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Мамлютского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район, город Мамлютка, улица Коммунальная, 27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6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района имени Габита Мусрепова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Новоишимское, улица Абылай хана, 28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37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Тайыншинского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Пролетарская 210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38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Тимирязевского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район, село Тимирязево, улица Шокана Уалиханова, 27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39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Уалихановского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район, село Кишкенеколь, улица Шокана Уалиханова, дом 83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40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района Шал акына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дом 35.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 поддержки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 здравоохранения,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 обеспечения, культуры,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агропромышленного комплекса,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 проживания в сельские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18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специалистам в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 социального обеспечения,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агропромышленного комплекса,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 проживания в сельские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19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144"/>
    <w:bookmarkStart w:name="z1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6"/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6962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