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a485" w14:textId="12fa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15 марта 2016 года N 42/8. Зарегистрировано Департаментом юстиции Северо-Казахстанской области 4 апреля 2016 года N 3679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 8 января 2016 года, опубликовано 16 января 2016 года в газете "Солтүстік Қазақстан", 16 января 2016 года в газете "Северный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129 047 304,9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12 520 205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66 493,8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116 459 606,1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128 567 733,9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4 491 237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5 029 114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537 877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149 900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150 000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-4 161 566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4 161 566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34), 35), 36),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обеспечение экономической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обеспечение компенсации потерь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Учесть в областном бюджете на 2016 год бюджетные кредиты 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содействие развитию предпринимательства в моногородах, малых городах и сельских населенных пунктах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Предусмотреть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году,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сессии Северо-Казахстанского областного маслихата от 15 марта 2016 года № 42/8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921"/>
        <w:gridCol w:w="921"/>
        <w:gridCol w:w="6582"/>
        <w:gridCol w:w="32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129 047 304,9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116 459 606,1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3 635 914,1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3 635 914,1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112 823 692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112 823 692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128 567 733,9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1 274 737,3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477 132,1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222 874,1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4 772 266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4 081 075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8 833 336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1 949 014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24 349 829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24 349 829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12 325 006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3 589 051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5 344 921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1 972 794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3 714 912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1 645 247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1 401 124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1 171 707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24 876 651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2 146 904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7 794 002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6 658 738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6 658 738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1 401 870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17 014 727,7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13 705 978,7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2 650 624,7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23 547 564,8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23 547 564,8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4 491 237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-4 161 566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сессии Северо-Казахстанского областного маслихата от 15 марта 2016 года № 42/8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14 декабря 2015 года № 40/1</w:t>
            </w:r>
          </w:p>
        </w:tc>
      </w:tr>
    </w:tbl>
    <w:bookmarkStart w:name="z3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</w:t>
      </w:r>
    </w:p>
    <w:bookmarkEnd w:id="1"/>
    <w:bookmarkStart w:name="z3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043"/>
        <w:gridCol w:w="609"/>
        <w:gridCol w:w="1043"/>
        <w:gridCol w:w="5340"/>
        <w:gridCol w:w="3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7"/>
        <w:gridCol w:w="1137"/>
        <w:gridCol w:w="1138"/>
        <w:gridCol w:w="5276"/>
        <w:gridCol w:w="28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300 595,8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