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87bd" w14:textId="4738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26 февраля 2016 года № 57. Зарегистрировано Департаментом юстиции Северо-Казахстанской области 10 марта 2016 года № 3650. Утратило силу постановлением акимата Северо-Казахстанской области от 27 октября 2016 года № 411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27.10.2016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от 19 ноября 2014 года № 3-1/600 "Об утверждении Правил субсидирования развития племенного животноводства, повышение продуктивности и качества продукции животноводства"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26 февраля 2016 года № 57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2016 год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акимат Северо-Казахстанской области от 25.05.2016 </w:t>
      </w:r>
      <w:r>
        <w:rPr>
          <w:rFonts w:ascii="Times New Roman"/>
          <w:b w:val="false"/>
          <w:i w:val="false"/>
          <w:color w:val="ff0000"/>
          <w:sz w:val="28"/>
        </w:rPr>
        <w:t>N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3159"/>
        <w:gridCol w:w="276"/>
        <w:gridCol w:w="2588"/>
        <w:gridCol w:w="2588"/>
        <w:gridCol w:w="3053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Субсиди-руемый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и селекционный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бычков на откормочные площадки первого уровня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молочных и комбинированных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концен-трированных кормов и кормовых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суточного молодняка мясного направления родительской/прародительской формы у отечественных и зарубежных племенных репродукторов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племенных овец в племенных заводах и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7 794 002,0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*- норматив субсидий увеличен на 50%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