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246" w14:textId="6900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21 января 2016 года N 41/1. Зарегистрировано Департаментом юстиции Северо-Казахстанской области 9 февраля 2016 года N 3611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 8 января 2016 года, опубликовано 16 января 2015 года в газете "Солтүстік Қазақстан", 16 января 2016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XXXХI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Северо-Казахстанского областного маслихата от 21 января 2016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3"/>
        <w:gridCol w:w="953"/>
        <w:gridCol w:w="6808"/>
        <w:gridCol w:w="2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114 824 725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102 242 900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98 930 792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98 930 792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114 218 325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1 214 363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4 472 266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4 081 075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12 117 698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8 663 448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1 278 284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3 874 519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1 949 014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22 911 872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22 911 872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2 922 654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11 794 824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3 371 817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1 169 524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миграционных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827 144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3 341 903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2 432 695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1 138 423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3 243 738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1 496 972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18 968 268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17 727 837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2 146 904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7 794 002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6 658 738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6 658 738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1 401 870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13 926 603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11 055 354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1 076 826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1 241 726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