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d0847" w14:textId="27d08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удостоверения реабилитированному лицу"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22 сентября 2016 года № 3/454. Зарегистрировано Департаментом юстиции города Алматы 17 октября 2016 года № 1323. Утратило силу постановлением акимата города Алматы от 20 октября 2020 года № 4/438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20.10.2020 № 4/438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удостоверения реабилитированному лицу".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занятости и социальных программ города Алматы обеспечить размещение настоящего постановления на интернет-ресурсе акимата города Алматы и принять иные меры, вытекающие из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Р. Тауфикова.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3/454</w:t>
            </w:r>
          </w:p>
        </w:tc>
      </w:tr>
    </w:tbl>
    <w:bookmarkStart w:name="z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удостоверения реабилитированному лицу"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02.04.2019 № 2/201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1.Общие положения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удостоверения реабилитированному лицу" (далее – государственная услуга) оказывается Управлением социального благосостояния города Алматы (далее - услугодатель), на основании стандарта государственной услуги "Выдача удостоверения реабилитированному лицу", утвержденного приказом Министра здравоохранения и социального развития Республики Казахстан от 28 апреля 2015 года № 279 (далее - Стандарт).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выдача удостоверения или его дубликата по форме, утвержденной постановлением Правительства Республики Казахстан от 2 апреля 2015 года № 184 "Об утверждении Правил выдачи удостоверения единого образца реабилитированного лица, образца удостоверения реабилитированного лица и признании утратившим силу постановления Кабинета Министров Республики Казахстан от 22 октября 1993 года № 1055 "О порядке обеспечения удостоверениями реабилитированных лиц, подвергшихся политическим репрессиям".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от услугополучателя заявления, а также необходимых документов, предусмотренных пунктом 9 Стандарта.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районного отдела услугодателя в течение 15 (пятнадцати) минут регистрирует полученные документы из Государственной корпорации и направляет на резолюцию руководителю районного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районного отдела услугодателя в течение 10 (десяти) минут отписывает заявление услугополучателя ответственному специалисту районного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районного отдела услугодателя в течение 1 (одного) рабочего дня направляет пакет документов услугополучателя с сопроводительным письмом специалисту услугодателя для оформления удостоверения (дубликата удостоверения);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услугодателя на основании предоставленных документов в течение 1 (одного) рабочего дня оформляет удостоверение (дубликат удостоверения) реабилитированного лица и передает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в течение 20 (двадцати) минут подписывает удостоверение (дубликат удостоверения) и направляет специалисту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услугодателя в течение 1 (одного) рабочего дня направляет удостоверение (дубликат удостоверения) услугополучателя ответственному специалисту районного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районного отдела услугодателя регистрирует удостоверение (дубликат удостоверения) услугополучателя и передает курьеру Государственной корпорации не позднее чем за сутки до истечения срока оказания государственных услуг.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районного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пакета документов услугодателю для оформления;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удостоверения (дубликата удостоверения) реабилитированного лица специалистом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удостоверения (дубликата удостоверения) реабилитированного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передача удостоверения (дубликата удостоверения) реабилитированного лица специалистом услугодателя ответственному специалисту районного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регистрация и передача удостоверения (дубликата удостоверения) реабилитированного лица в Государственную корпорацию.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районного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районного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районного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услугодателя. 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районного отдела услугодателя в течение 15 (пятнадцати) минут регистрирует полученные документы из Государственной корпорации и направляет на резолюцию руководителю районного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районного отдела услугодателя в течение 10 (десяти) минут отписывает заявление услугополучателя ответственному специалисту районного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районного отдела услугодателя в течение 1 (одного) рабочего дня направляет пакет документов услугополучателя с сопроводительным письмом специалисту услугодателю для оформления удостоверения (дубликата удостоверения);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услугодателя на основании предоставленных документов в течение 1 (одного) рабочего дня оформляет удостоверение (дубликат удостоверения) реабилитированного лица и передает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в течение 20 (двадцати) минут подписывает удостоверение (дубликат удостоверения) и направляет специалисту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услугодателя в течение 1 (одного) рабочего дня направляет удостоверение (дубликат удостоверения) услугополучателя ответственному специалисту районного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районного отдела услугодателя регистрирует удостоверение (дубликат удостоверения) услугополучателя и передает курьеру Государственной корпорации не позднее чем за сутки до истечения срока оказания государственных услуг.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</w:t>
      </w:r>
      <w:r>
        <w:br/>
      </w:r>
      <w:r>
        <w:rPr>
          <w:rFonts w:ascii="Times New Roman"/>
          <w:b/>
          <w:i w:val="false"/>
          <w:color w:val="000000"/>
        </w:rPr>
        <w:t>для граждан" и 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длительность обработки запроса услугополучателя: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заявление и необходимые документы указанные в пункте 9 Стандарта в Государственную корпорацию, специалист Государственной корпорации в течение 20 (двадцати) минут принимает документы и направляет в накопительный отдел Государственной корпорации для передачи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районного отдела услугодателя в течение 15 (пятнадцати) минут регистрирует полученные документы из Государственной корпорации и направляет на резолюцию руководителю районного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районного отдела услугодателя в течение 10 (десяти) минут отписывает заявление услугополучателя ответственному специалисту районного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районного отдела услугодателя в течение 1 (одного) рабочего дня направляет пакет документов услугополучателя с сопроводительным письмом специалисту услугодателя для оформления удостоверения (дубликата удостоверения);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услугодателя на основании предоставленных документов в течение 1 (одного) рабочего дня оформляет удостоверение (дубликат удостоверения) реабилитированного лица и передает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в течение 20 (двадцати) минут подписывает удостоверение (дубликат удостоверения) и направляет специалисту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услугодателя в течение 1 (одного) рабочего дня направляет удостоверение (дубликат удостоверения) услугополучателя ответственному специалисту районного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специалист районного отдела услугодателя регистрирует удостоверение (дубликат удостоверения) услугополучателя и передает курьеру Государственной корпорации не позднее чем за сутки до истечения срока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Государственной корпорации в течение 15 (пятнадцати) минут выдает результат оказания государственной услуги услугополучателю.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Оказание государственной услуги через веб-портал "электронного правительства" не предусмотрено.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отражен в справочнике бизнес-процессов оказания государственной услуги согласно приложению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реабилитированному лицу"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0" cy="186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