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10be" w14:textId="a911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августа 2016 года № 3/387. Зарегистрировано Департаментом юстиции города Алматы 14 сентября 2016 года № 1312.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 (зарегистрировано в Реестре государственной регистрации нормативных правовых актов № 1204, опубликовано 22 сентября 2015 года в газетах "Алматы ақшамы" и "Вечерний Алматы")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наинтернет-ресурсе, определяемом Правительством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внесении изменения в постановление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2015 года № 3/500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</w:t>
      </w:r>
      <w:r>
        <w:br/>
      </w:r>
      <w:r>
        <w:rPr>
          <w:rFonts w:ascii="Times New Roman"/>
          <w:b/>
          <w:i w:val="false"/>
          <w:color w:val="000000"/>
        </w:rPr>
        <w:t>возраста (до 7 лет) для направления в детские дошкольные организации"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"Постановка на очередь детей дошкольного возраста (до 7 лет) для направления в детские дошкольные организации"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утвержденным приказом Министра образования и науки Республики Казахстан от 7 апреля 2015 года № 172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бесплатно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военнослужащих, в том числе тех, которые погибли, умерли или пропали без вести во время прохождения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– ИС ГК) – информационная система, предназначенная для автоматизации процесса предоставления услуг населению (физическим и юридическим лицам) через Государственные корпорации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соответствии с установленным графиком работы услугодателя с 9.00 до 18.00 часов с перерывом на обед с 13.00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09.00 часов до 18.00 часов с перерывом на обед с 13.00 часов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ПЭП: круглосуточно, за исключением технических перерывов, связанных с проведением ремонтных работ.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исполнения,длительность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услугополучателю, длительность процедуры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ответственным лицом услугодателя по приему документов для оказания государственных услуг на рассмотрение руководителю услугодателя заявление и документы предоставленные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специалист услугодателя выдает услугополучателю направление в детскую дошкольную организацию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отсутствия мест в дошкольной организации, уведомление о постановке на очередь с указанием номера, длительность процедуры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услугодателю, в Государственную корпорацию, на ПЭП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пакета документов услугодателю или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или в Государственной корпорации – 15 минут.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необходимых документов для оказания государственной услуги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название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ПЭП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