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c41ca" w14:textId="bdc4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15 октября 2015 года № 4/594 "Об утверждении регламентов государственных услуг в сфере семьи и детей, оказываемых Управлением образования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12 августа 2016 года № 3/381. Зарегистрировано Департаментом юстиции города Алматы 14 сентября 2016 года № 1309. Утратило силу постановлением акимата города Алматы от 29 сентября 2020 года № 3/399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29.09.2020 № 3/399 (вводится в действие со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января 2016 года № 53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15 октября 2015 года № 4/594 "Об утверждении регламентов государственных услуг в сфере семьи и детей, оказываемых Управлением образования города Алматы" (зарегистрировано в Реестре государственной регистрации нормативных правовых актов № 1229, опубликовано 24 ноября 2015 года в газетах "Алматы ақшамы" и "Вечерний Алматы")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попечительству", утвержденный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утвержденный указанным постановлением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детям", утвержденный указанным постановлением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детям", утвержденный указанным постановлением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утвержденный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образования города Алматы произвести государственную регистрацию настоящего постановления в органах юстиции с последующим опубликованием в официальных периодических печатных изданиях, а также наинтернет-ресурсе, определяемом Правительством Республики Казахстан и на официальном интернет-ресурсе акимата города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А. Кырыкбаева.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от 12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3/381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2015 года № 4/594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</w:t>
      </w:r>
      <w:r>
        <w:br/>
      </w:r>
      <w:r>
        <w:rPr>
          <w:rFonts w:ascii="Times New Roman"/>
          <w:b/>
          <w:i w:val="false"/>
          <w:color w:val="000000"/>
        </w:rPr>
        <w:t>по опеке и попечительству"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справок по опеке и попечительству" (далее -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попечительству", утвержденным приказом Министра образования и науки Республики Казахстан от 13 апреля 2015 года № 198 (далее –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справок по опеке и попечительству" (далее - государственная услуга) оказывается коммунальным государственным учреждением "Управление образования города Алматы"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об опеке и попечительстве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ПЭП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лицам (далее –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МИО - местный исполнительный орган – коммунальное государственное учреждение "Управление образования города Алматы", непосредственно предоставляющее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"Физические лица";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Государственной корпорации (далее – ИС ГК) – информационная система, предназначенная для автоматизации процесса предоставления услуг населению (физическим и юридическим лицам) через Государственные корпорации Республики Казахстан, а также соответствующими министерствами и ведомствами;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электронный документ – документ, в котором информация представлена в электронно-цифровой форме и удостоверена посредством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шлюз "электронного правительства" (далее – ШЭП) – информационная система, предназначенная для интеграции информационных систем "электронного правительства" в рамках реализации электронных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региональный шлюз "электронного правительства" (далее – РШЭП) – подсистема шлюза "электронного правительства", предназначенная для интеграции информационных систем "электронного акимата" в рамках реализации электронных услуг.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через Государственную корпорацию или электронного запроса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Процедуры (действия), входящие в состав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ответственным лицом услугодателя по приему документов для оказания государственных услуг и регистрация заявления,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предоставленных документов руководителем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услугодателя, длительность процедуры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услугополучателю, длительность процедуры – 1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передача документов ответственным лицом услугодателя по приему документов для оказания государственных услуг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отписывание руководителем услугодателя, согласно резолюции заявление услугополучателя специалисту услугодателя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подписывание результата оказания государственной услуги руководителем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услугополучателем результата оказания государственной услуги.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 xml:space="preserve"> услугодателя в процессе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ответственное лицо услугодателя по приему документов для оказания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услугодателя по приему документов для оказания государственных услуг после поступления заявления и необходимых документов проводит регистрацию в журнале регистрации оказания государственных услуг услугодателя и передает на рассмотрение руководителю услугодателя,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специалисту услугодателя для исполнения, длительность процедуры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услугодателя проверяет предоставленные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справку об опеке и попечительстве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подписывает у руководителя услугодателя ипередает ответственному лицу услугодателя по приему документов для оказания государственных услуг для выдачи работнику Государственной корпорации, длительность процедуры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ответственное лицо услугодателя по приему документов для оказания государственных услуг передает результат оказания государственной услуги работнику Государственной корпорации для передачи услугополучателю, длительность процедуры - 1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Сроки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в Государственную корпорацию, а также при обращении на ПЭП– 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данных об установлении опеки или попечительства над ребенком-сиротой (детьми-сиротами), ребенком (детьми), оставшимся без попечения родителей, в информационных системах срок оказания государственной услуги - 3 рабочих дня (день приема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в Государственную корпорацию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в Государственной корпорации - 15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выходных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месту регистрации услугополучателя, без ускоренного обслуживания, возможно "бронирование" электронной очереди посредством ПЭП;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ПЭП: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приеме необходимых документов для оказания государственной услуги через Государственную корпорацию услугополучателю выдается расписка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Государственной корпорации, принявшего заявление на оформление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услугополучателя, фамилии, имени, отчества уполномоченного представителя и их контактных телефонов.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предоставления услугополучателем неполного пакета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Описание действия работника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работником Государственной корпорациив АРМ ИС ГК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работником Государственной корпорации государственной услуги, указанной в настоящем Регламенте,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услугополучателя, а также в ЕНИС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услугополучателя), удостоверенного (подписанного) ЭЦП работника Государственной корпорации через ШЭП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2 – проверка (обработка) услугодателя на соответствие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через работника Государственной корпорации результата государственной услуги (справки).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Описание действия работника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систем, задействованных в оказании государственной услуги в графической форме)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обращения через ПЭП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ПЭП прием электронного запроса осуществляется в "личном кабинете"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государственных услуг через ПЭП: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индивидуального идентификационного номера (далее - ИИН) и пароля (осуществляется для незарегистрированных услугополучателей на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государственной услуги посредством ЭЦП услугополучателя и направление электронного документа (запроса) через ШЭП в АРМ РШЭП для обработки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3 - проверка (обработка) услугодателем на соответствие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результата государственной услуги (справки в форме электронного документа), сформированного АРМ РШЭП. Электронный документ формируется с использованием ЭЦП специалиста услугодателя, услугополучатель осуществляет регистрацию на ПЭП с помощью ИИН и пароля (осуществляется для незарегистрированных услугополучателей на ПЭП).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Описание порядка обращения и последовательности процедур (действий) услугодателя и услугополучателя при оказании государственных услуг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систем, задействованных в оказании государственной услуги, в графической форме)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опеке и попечительству"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услуги через Государственную корпорацию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услуги через ПЭП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9817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опеке и попечительству"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от 12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3/381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4/594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"Установление опеки или</w:t>
      </w:r>
      <w:r>
        <w:br/>
      </w:r>
      <w:r>
        <w:rPr>
          <w:rFonts w:ascii="Times New Roman"/>
          <w:b/>
          <w:i w:val="false"/>
          <w:color w:val="000000"/>
        </w:rPr>
        <w:t>попечительства над ребенком-сиротой (детьми-сиротами) и ребенком</w:t>
      </w:r>
      <w:r>
        <w:br/>
      </w:r>
      <w:r>
        <w:rPr>
          <w:rFonts w:ascii="Times New Roman"/>
          <w:b/>
          <w:i w:val="false"/>
          <w:color w:val="000000"/>
        </w:rPr>
        <w:t>(детьми), оставшимся без попечения родителей"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(далее –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утвержденным приказом Министра образования и науки Республики Казахстан от 13 апреля 2015 года № 198 (далее –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"Установление опеки или попечительства над ребенком-сиротой (детьми-сиротами) и ребенком (детьми), оставшимся без попечения родителей" (далее - государственная услуга) оказывается коммунальным государственным учреждением "Управление образования города Алматы"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 (далее – ПЭП).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распоряжение акима района об установлении опеки или попечительства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услуги, по основаниям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ПЭП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лицам (далее –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МИО - местный исполнительный орган – коммунальное государственное учреждение "Управление образования города Алматы", непосредственно предоставляющее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"Физические лица";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Государственной корпорации (далее – ИС ГК)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электронный документ – документ, в котором информация представлена в электронно-цифровой форме и удостоверена посредством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шлюз "электронного правительства" (далее – ШЭП) – информационная система, предназначенная для интеграции информационных систем "электронного правительства" в рамках реализации электронных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региональный шлюз "электронного правительства" (далее – РШЭП) – подсистема шлюза "электронного правительства", предназначенная для интеграции информационных систем "электронного акимата" в рамках реализации электронных услуг.</w:t>
      </w:r>
    </w:p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лично или через Государственную корпорацию и электронного запроса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Процедуры (действия), входящие в состав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ответственным лицом услугодателя по приему документов для оказания государственных услуг и регистрация заявления,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предоставленных документов руководителем услугодателя, длительность процедуры – 1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услугодателя, длительность процедуры – 28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услугополучателю, длительность процедуры – 1 календарный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услугополучателю расписки о приеме документов ответственным лицом услугодателя по приему документов для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отписывание руководителем услугодателя согласно резолюции заявление услугополучателя специалисту услугодателя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подписывание результата оказания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услугополучателем результата оказания государственной услуги.</w:t>
      </w:r>
    </w:p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услугодателя по приему документов для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услугодателя по приему документов для оказания государственных услуг осуществляет регистрацию заявления, при приеме документов услугополучателю выдает расписку о приеме соответствующих документов с указанием: номера и даты приема заявления, вида запрашиваемой государственной услуги, количества и названия приложенных документов, даты (времени) и места выдачи документов, фамилии, имени, отчество работника услугодателя, принявшего заявление на оформление документов и предоставляет руководителю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специалисту услугодателя для исполнения, длительность процедуры – длительность процедуры – 1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после проверки представленных документов подготавливает проект распорежения акима района об установлении опеки или попечительства над ребенком-сиротой (детьми-сиротами) и ребенком (детьми), оставшимся без попечения родителей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отказ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подписывает у акима района распоряжение, длительность процедуры – 28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после подписания акимом района распоряжения специалист услугодателя выдает услугополучателю распоряжение акима района об установлении опеки или попечительства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длительность процедуры – 1 календарный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оказании государственной услуги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является несовершеннолетним лицом;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признанные судом недееспособными или ограниченно дееспособными;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лишенные судом родительских прав или ограниченных судом в родительских правах;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отстраненные от обязанностей опекуна или попечителя за ненадлежащее исполнение возложенных на него законом Республики Казахстан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бывшие усыновителей, если усыновление отменено судом по их вине;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которые по состоянию здоровья не могут осуществлять обязанности опекуна или попечителя.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Сроки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услугодателю, в Государственную корпорацию, а также при обращении на ПЭП – 30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 услугодателя или Государственной корпорации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 услугодателя – 30 минут, в Государственной корпорации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услугодателя: с понедельника по пятницу включительно, с 9.00 до 18.00 часов, с перерывом на обед с 13.00 часов до 14.00 часов, кроме выходных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Прием заявления и выдача результата оказания государственной услуги осуществляется с 9.00 часов до 18.00 часов с перерывом на обед с 13.00 часов до 14.00 часов. Государственная услуга оказывается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месту регистрации услугополучателя, без ускоренного обслуживания, возможно "бронирование" электронной очереди посредством ПЭП.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ПЭП: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(или) иными 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приеме необходимых документов для оказания государственной услуги через Государственную корпорацию услугополучателю выдается расписка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название приложенных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Государственной корпорации, принявшего заявление на оформление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услугополучателя, фамилии, имени, отчества уполномоченного представителя и их контактных телефонов.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свидетельстве о рождении ребенка (в случае рождения ребенка после 13 августа 2007 года), свидетельстве о заключении брака (в случае заключения брака до 2008 года), подтверждающих право собственности на жилище или право пользования жилищем, справки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преступления, а также супруга(-и), Государственная корпорация и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Государственной корпорации или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Описание действия работника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работником Государственной корпорации в АРМ ИС ГК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работником Государственной корпорации государственной услуги, указанной в настоящем Регламенте,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услугополучателя, а также в ЕНИС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услугополучателя), удостоверенного (подписанного) ЭЦП работника Государственной корпорации через ШЭП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услугодателя на соответствие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через работника Государственной корпорации результата государственной услуги (справки).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Описание действия работника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систем, задействованных в оказании государственной услуги в графической форме)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обращения через ПЭП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ПЭП прием электронного запроса осуществляется в "личном кабинете"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государственных услуг через ПЭП: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индивидуального идентификационного номера (далее - ИИН) и пароля (осуществляется для незарегистрированных услугополучателей на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государственной услуги посредством ЭЦП услугополучателя и направление электронного документа (запроса) через ШЭП в АРМ РШЭП для обработки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3 - проверка (обработка) услугодателем на соответствие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результата государственной услуги (справки в форме электронного документа), сформированного АРМ РШЭП. Электронный документ формируется с использованием ЭЦП специалиста услугодателя, услугополучатель осуществляет регистрацию на ПЭП с помощью ИИН и пароля (осуществляется для незарегистрированных услугополучателей на ПЭП).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электронных копий свидетельства о рождении ребенка (в случае рождения ребенка до 13 августа 2007 года),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ребенка (детей) не требуется в случае проживания ребенка в организациях для детей-сирот и детей, оставшихся без попечения родителей.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Описание порядка обращения и последовательности процедур (действий) услугодателя и услугополучателя при оказании государственных услуг через ПЭП(</w:t>
      </w:r>
      <w:r>
        <w:rPr>
          <w:rFonts w:ascii="Times New Roman"/>
          <w:b w:val="false"/>
          <w:i w:val="false"/>
          <w:color w:val="000000"/>
          <w:sz w:val="28"/>
        </w:rPr>
        <w:t>диаграмма№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систем, задействованных в оказании государственной услуги, в графической форме)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"Установление опеки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попечительства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ребенком-сиротой (детьми-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cиротами) и ребенком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(детьми), оставшимся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услуги через Государственную корпорацию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через ПЭП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"Установление опеки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попечительства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ребенком-сиротой (детьми-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cиротами) и ребенком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(детьми), оставшимся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2016 года № 3/381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от 15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4/594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в единый накопительный пенсионный фонд и (или)</w:t>
      </w:r>
      <w:r>
        <w:br/>
      </w:r>
      <w:r>
        <w:rPr>
          <w:rFonts w:ascii="Times New Roman"/>
          <w:b/>
          <w:i w:val="false"/>
          <w:color w:val="000000"/>
        </w:rPr>
        <w:t>добровольный накопительный пенсионный фонд, банки, в органы внутренних</w:t>
      </w:r>
      <w:r>
        <w:br/>
      </w:r>
      <w:r>
        <w:rPr>
          <w:rFonts w:ascii="Times New Roman"/>
          <w:b/>
          <w:i w:val="false"/>
          <w:color w:val="000000"/>
        </w:rPr>
        <w:t>дел для распоряжения имуществом несовершеннолетних детей и оформления</w:t>
      </w:r>
      <w:r>
        <w:br/>
      </w:r>
      <w:r>
        <w:rPr>
          <w:rFonts w:ascii="Times New Roman"/>
          <w:b/>
          <w:i w:val="false"/>
          <w:color w:val="000000"/>
        </w:rPr>
        <w:t>наследства несовершеннолетним детям"</w:t>
      </w:r>
    </w:p>
    <w:bookmarkEnd w:id="16"/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 (далее –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детям", утвержденный приказом Министра образования и науки Республики Казахстан от 13 апреля 2015 года № 198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 (далее - государственная услуга) оказывается коммунальным государственным учреждением "Управление образования города Алматы"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справка в единый накопительный пенсионный фонд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в органы внутренних дел для распоряжения имуществом несовершеннолетних детей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в банки для распоряжения имуществом несовершеннолетних детей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ПЭП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лицам (далее –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МИО - местный исполнительный орган – коммунальное государственное учреждение "Управление образования города Алматы", непосредственно предоставляющее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"Физические лица";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Государственной корпорации (далее – ИС ГК)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электронный документ – документ, в котором информация представлена в электронно-цифровой форме и удостоверена посредством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шлюз "электронного правительства" (далее – ШЭП) – информационная система, предназначенная для интеграции информационных систем "электронного правительства" в рамках реализации электронных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региональный шлюз "электронного правительства" (далее – РШЭП) – подсистема шлюза "электронного правительства", предназначенная для интеграции информационных систем "электронного акимата" в рамках реализации электронных услуг.</w:t>
      </w:r>
    </w:p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 xml:space="preserve"> услугодателя в процессе оказания государственнойуслуги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через Государственную корпорацию или электронного запроса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Процедуры (действия), входящие в состав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ответственным лицом услугодателя по приему документов для оказания государственных услуг и регистрация заявления,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предоставленных документов руководителем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услугодателя,длительность процедуры – 4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услугополучателю, длительность процедуры – 1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передача документов ответственным лицом услугодателя по приему документов для оказания государственных услуг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отписывание руководителем услугодателя согласно резолюции заявление услугополучателя специалисту услугодателя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подписывание результата оказания государственной услуги руководителем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услугополучателем результата оказания государственной услуги.</w:t>
      </w:r>
    </w:p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ответственное лицо услугодателя по приему документов для оказания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услугодателя по приему документов для оказания государственных услуг после поступления заявления и необходимых документов проводит регистрацию в журнале регистрации оказания государственных услуг услугодателя и передает на рассмотрение руководителю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специалисту услугодателя для исполнения,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услугодателя проверяет предоставленные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результат оказания государственной услуги, подписывает результат оказания государственной услугиу руководителя услугодателя ипередает ответственному лицу услугодателя по приему документов для оказания государственных услуг для передачи работнику Государственной корпорации, длительность процедуры – 4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ответственное лицо услугодателя по приему документов для оказания государственных услуг выдает результат оказания государственной услуги работнику Государственной корпорации для передачи услугополучателю, длительность процедуры – 1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Сроки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услугодателю, в Государственную корпорацию, а также при обращении на ПЭП – 5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услугодателю или в Государственную корпорацию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у услугодателя – 30 минут, в Государственную корпорацию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выходных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месту регистрации услугополучателя, без ускоренного обслуживания, возможно "бронирование" электронной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ПЭП: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приеме необходимых документов для оказания государственной услуги через Государственную корпорацию услугополучателю выдается расписка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Государственной корпорации, принявшего заявление на оформление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услугополучателя, фамилии, имени, отчества уполномоченного представителя и их контактных телефонов.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свидетельства о рождении ребенка (в случае рождения ребенка после 13 августа 2007 года), свидетельства о заключении или расторжении брака (в случае заключения или расторжения брака после 2008 года), справка о рождении (в случае рождения ребенка вне брака до 2008 года) или за пределами Республики Казахстан, о регистрации имущества, транспортного средства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Описание действия работника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работником Государственной корпорации в АРМ ИС ГК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работником Государственной корпорации государственной услуги, указанной в настоящем Регламенте,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услугополучателя, а также в ЕНИС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услугополучателя), удостоверенного (подписанного) ЭЦП работника Государственной корпорации через ШЭП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2 – проверка (обработка) услугодателя на соответствие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через работника Государственной корпорации результата государственной услуги (справки).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Описание действия работника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систем, задействованных в оказании государственной услуги в графической форме)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обращения через ПЭП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государственных услуг через ПЭП: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индивидуального идентификационного номера (далее - ИИН) и пароля (осуществляется для незарегистрированных услугополучателей на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государственной услуги посредством ЭЦП услугополучателя и направление электронного документа (запроса) через ШЭП в АРМ РШЭП для обработки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3 - проверка (обработка) услугодателем на соответствие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результата государственной услуги (справки в форме электронного документа), сформированного АРМ РШЭП. Электронный документ формируется с использованием ЭЦП специалиста услугодателя, услугополучатель осуществляет регистрацию на ПЭП с помощью ИИН и пароля (осуществляется для незарегистрированных услугополучателей на ПЭП).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Описание порядка обращения и последовательности процедур (действий) услугодателя и услугополучателя при оказании государственных услуг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систем, задействованных в оказании государственной услуги, в графической форме)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фонд, банки,в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 внутренних дел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через Государственную корпорацию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через ПЭП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фонд, банки,в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внутренних дел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от 12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3/381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4/594 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органов, осуществляющих функции по опеке или</w:t>
      </w:r>
      <w:r>
        <w:br/>
      </w:r>
      <w:r>
        <w:rPr>
          <w:rFonts w:ascii="Times New Roman"/>
          <w:b/>
          <w:i w:val="false"/>
          <w:color w:val="000000"/>
        </w:rPr>
        <w:t>попечительству, для оформления сделок с имуществом, принадлежащим</w:t>
      </w:r>
      <w:r>
        <w:br/>
      </w:r>
      <w:r>
        <w:rPr>
          <w:rFonts w:ascii="Times New Roman"/>
          <w:b/>
          <w:i w:val="false"/>
          <w:color w:val="000000"/>
        </w:rPr>
        <w:t>на праве собственности несовершеннолетним детям"</w:t>
      </w:r>
    </w:p>
    <w:bookmarkEnd w:id="23"/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(далее –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детям", утвержденным приказом Министра образования и науки Республики Казахстан от 13 апреля 2015 года № 198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"Предоставление бесплатного и льготного питания отдельным категориям обучающихся и воспитанников в общеобразовательных школах" (далее - государственная услуга) оказывается коммунальным государственным учреждением "Управление образования города Алматы"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детям, выдаваемая по месту нахождения недвижимого имущества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ПЭП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лицам (далее –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МИО - местный исполнительный орган – коммунальное государственное учреждение "Управление образования города Алматы", непосредственно предоставляющее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"Физические лица";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Государственной корпорации (далее – ИС ГК)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электронный документ – документ, в котором информация представлена в электронно-цифровой форме и удостоверена посредством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шлюз "электронного правительства" (далее – ШЭП) – информационная система, предназначенная для интеграции информационных систем "электронного правительства" в рамках реализации электронных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региональный шлюз "электронного правительства" (далее – РШЭП) – подсистема шлюза "электронного правительства", предназначенная для интеграции информационных систем "электронного акимата" в рамках реализации электронных услуг.</w:t>
      </w:r>
    </w:p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через Государственную корпорацию или электронного запроса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Процедуры (действия), входящие в состав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ответственным лицом услугодателя по приему документов для оказания государственных услуг и регистрация заявления,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предоставленных документов руководителем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услугодателя,длительность процедуры – 4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услугополучателю, длительность процедуры – 1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передача документов ответственным лицом услугодателя по приему документов для оказания государственных услуг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отписывание руководителем услугодателя согласно резолюции заявление услугополучателя специалисту услугодателя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подписывание результата оказания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услугополучателем результата оказания государственной услуги.</w:t>
      </w:r>
    </w:p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ответственное лицо услугодателя по приему документов для оказания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услугодателя по приему документов для оказания государственных услуг после поступления заявления и необходимых документов проводит регистрацию в журнале регистрации оказания государственных услуг услугодателя и передает на рассмотрение руководителю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специалисту услугодателя для исполнения,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услугодателя проверяет предоставленные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результат оказания государственной услуги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подписывает результат оказания государственной услугиу руководителя услугодателя и передает ответственному лицу услугодателя по приему документов для оказания государственных услуг для выдачи работнику Государственной корпорации, длительность процедуры – 4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ответственное лицо услугодателя по приему документов для оказания государственных услуг передает результат оказания государственной услуги либо мотивированный ответ об отказе в оказании государственной услуги работнику Государственной корпорации для передачи услугополучателю, длительность процедуры – 1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оказании государственной услуги является совершение сделок по отчуждению, в том числе обмену или дарению жилища ребенка-сироты, ребенка, оставшегося без попечения родителей, не достигшего четырнадцатилетнего возраста или заключение от их имени договора поручительства, сделок по сдаче жилища в безвозмездное пользование или в залог, сделок, влекущих отказ от принадлежащих им прав на наследство по закону, завещанию, раздел их жилища или выдел из него доли.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Сроки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услугодателю, в Государственную корпорацию, а также при обращении на ПЭП – 5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услугодателю и в Государственной корпорации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у услугодателя – 30 минут, в Государственную корпорацию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выходных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месту регистрации услугополучателя, без ускоренного обслуживания, возможно "бронирование" электронной очереди посредством ПЭП.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ПЭП: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Start w:name="z5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приеме необходимых документов для оказания государственной услуги через Государственную корпорацию услугополучателю выдается расписка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Государственной корпорации, принявшего заявление на оформление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услугополучателя, фамилии, имени, отчества уполномоченного представителя и их контактных телефонов.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документов, удостоверяющих личность услугополучателя, свидетельства о рождении ребенка (в случае рождения ребенка после 13 августа 2007 года), свидетельства о заключении или расторжении брака (в случае заключения или расторжения брака после 2008 года), справка о рождении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112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случае рождения ребенка вне брака после 2008 года), правоустанавливающих документов на недвижимое имущество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услугодателю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Описание действия работника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работником Государственной корпорации в АРМ ИС ГК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работником Государственной корпорации государственной услуги, указанной в настоящем Регламенте,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услугополучателя, а также в ЕНИС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услугополучателя), удостоверенного (подписанного) ЭЦП работника Государственной корпорации через ШЭП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2 – проверка (обработка) услугодателя на соответствие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через работника Государственной корпорации результата государственной услуги (справки).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Описание действия работника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систем, задействованных в оказании государственной услуги в графической форме)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обращения через ПЭП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ПЭП прием электронного запроса осуществляется в "личном кабинете"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государственных услуг через ПЭП: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индивидуального идентификационного номера (далее - ИИН) и пароля (осуществляется для незарегистрированных услугополучателей на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государственной услуги посредством ЭЦП услугополучателя и направление электронного документа (запроса) через ШЭП в АРМ РШЭП для обработки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3 - проверка (обработка) услугодателем на соответствие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результата государственной услуги (справки в форме электронного документа), сформированного АРМ РШЭП. Электронный документ формируется с использованием ЭЦП специалиста услугодателя, услугополучатель осуществляет регистрацию на ПЭП с помощью ИИН и пароля (осуществляется для незарегистрированных услугополучателей на ПЭП).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Описание порядка обращения и последовательности процедур (действий) услугодателя и услугополучателя при оказании государственных услуг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систем, задействованных в оказании государственной услуги, в графической форме)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по опеке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сделок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имуществом, принадлежащим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через Государственную корпорацию</w:t>
      </w:r>
    </w:p>
    <w:bookmarkEnd w:id="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услуги через ПЭП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9817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по опеке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попечительству,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сделок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имуществом, принадлежащим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4295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4/594 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выплаты пособия опекунам или попечителям на</w:t>
      </w:r>
      <w:r>
        <w:br/>
      </w:r>
      <w:r>
        <w:rPr>
          <w:rFonts w:ascii="Times New Roman"/>
          <w:b/>
          <w:i w:val="false"/>
          <w:color w:val="000000"/>
        </w:rPr>
        <w:t>содержание ребенка-сироты (детей-сирот) и ребенка (детей),</w:t>
      </w:r>
      <w:r>
        <w:br/>
      </w:r>
      <w:r>
        <w:rPr>
          <w:rFonts w:ascii="Times New Roman"/>
          <w:b/>
          <w:i w:val="false"/>
          <w:color w:val="000000"/>
        </w:rPr>
        <w:t>оставшегося без попечения родителей"</w:t>
      </w:r>
    </w:p>
    <w:bookmarkEnd w:id="30"/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утвержденного приказом Министра образования и науки Республики Казахстан от 13 апреля 2015 года № 198 (далее –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- государственная услуга) оказывается коммунальным государственным учреждением "Управление образования города Алматы"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ПЭП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лицам (далее –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МИО - местный исполнительный орган – коммунальное государственное учреждение "Управление образования города Алматы", непосредственно предоставляющее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"Физические лица";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Государственной корпорации (далее – ИС ГК)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электронный документ – документ, в котором информация представлена в электронно-цифровой форме и удостоверена посредством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шлюз "электронного правительства" (далее – ШЭП) – информационная система, предназначенная для интеграции информационных систем "электронного правительства" в рамках реализации электронных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региональный шлюз "электронного правительства" (далее – РШЭП) – подсистема шлюза "электронного правительства", предназначенная для интеграции информационных систем "электронного акимата" в рамках реализации электронных услуг.</w:t>
      </w:r>
    </w:p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через Государственную корпорацию или электронного запроса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Процедуры (действия), входящие в состав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ответственным лицом услугодателя по приему документов для оказания государственных услуг и регистрация заявления,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предоставленных документов руководителем услугодателя, длительность процедуры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услугодателя, длительность процедуры – 8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услугополучателю, длительность процедуры – 1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услугополучателю расписки о приеме документов ответственным лицом услугодателя по приему документов для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отписывание руководителем услугодателя согласно резолюции заявление услугополучателя специалисту услугодателя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подписывание результата оказания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услугополучателем результата оказания государственной услуги.</w:t>
      </w:r>
    </w:p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ответственное лицо услугодателя по приему документов для оказания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ответственное лицо услугодателя по приему документов для оказания государственных услуг после поступления заявления и необходимых документов проводит регистрацию в журнале регистрации оказания государственных услуг услугодателя и передает на рассмотрение руководителю услугодателя, длительность процедуры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специалисту услугодателя для исполнения, длительность процедуры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услугодателя проверяет предоставленные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результат оказания государственной услуги, подписывает у руководителя услугодателя и передает ответственному лицу услугодателя по приему документов для оказания государственных услуг для выдачи услугополучателю, длительность процедуры – 8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ответственное лицо услугодателя по приему документов для оказания государственных услуг выдает результат оказания государственной услуги услугополучателю, длительность процедуры – 1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Сроки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услугодателю, в Государственную корпорацию, а также при обращении на ПЭП – 10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 услугодателя и в Государственной корпорации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у услугодателя – 30 минут, в Государственную корпорацию – 15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услугодателя: с понедельника по пятницу включительно, с 9.00 до 18.00 часов, с перерывом на обед с 13.00 часов до 14.00 часов, кроме выходных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18.00 часов с перерывом на обед с 13.00 часов до 14.00 часов. Государственная услуга оказывается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Государственная корпорация: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месту регистрации услугополучателя, без ускоренного обслуживания, возможно "бронирование" электронной очереди посредством ПЭП.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ПЭП: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Start w:name="z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</w:t>
      </w:r>
      <w:r>
        <w:br/>
      </w:r>
      <w:r>
        <w:rPr>
          <w:rFonts w:ascii="Times New Roman"/>
          <w:b/>
          <w:i w:val="false"/>
          <w:color w:val="000000"/>
        </w:rPr>
        <w:t>(или) иными 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приеме необходимых документов для оказания государственной услуги через Государственную корпорацию услугополучателю выдается расписка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Государственной корпорации, принявшего заявление на оформление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услугополучателя, фамилии, имени, отчества уполномоченного представителя и их контактных телефонов.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рождение ребенка (детей) (в случае рождения ребенка после 13 августа 2007 года)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Описание действия работника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работником Государственной корпорации в АРМ ИС ГК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работником Государственной корпорации государственной услуги, указанной в настоящем Регламенте,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услугополучателя, а также в ЕНИС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работником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услугополучателя), удостоверенного (подписанного) ЭЦП работника Государственной корпорации через ШЭП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2 – проверка (обработка) услугодателя на соответствие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через работника Государственной корпорации результата государственной услуги (справки).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Описание действия работника Государственной корпорации при регистрации и обработке запроса услугополучателя в интегрированной информационной системе Государственной корпорации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систем, задействованных в оказании государственной услуги в графической форме)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обращения через ПЭП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государственных услуг через ПЭП: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индивидуального идентификационного номера (далее - ИИН) и пароля (осуществляется для незарегистрированных услугополучателей на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государственной услуги посредством ЭЦП услугополучателя и направление электронного документа (запроса) через ШЭП в АРМ РШЭП для обработки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3 - проверка (обработка) услугодателемна соответствие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результата государственной услуги (справки в форме электронного документа), сформированного АРМ РШЭП. Электронный документ формируется с использованием ЭЦП специалиста услугодателя, услугополучатель осуществляет регистрацию на ПЭП с помощью ИИН и пароля (осуществляется для незарегистрированных услугополучателей на ПЭП).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Описание порядка обращения и последовательности процедур (действий) услугодателя и услугополучателя при оказании государственных услуг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систем, задействованных в оказании государственной услуги, в графической форме)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опекунам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(детей-сирот)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bookmarkStart w:name="z5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услуги через Государственную корпорацию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услуги через ПЭП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9817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опекунам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(детей-сирот)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4295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header.xml" Type="http://schemas.openxmlformats.org/officeDocument/2006/relationships/header" Id="rId2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