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9fd0" w14:textId="86a9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июня 2016 года № 2/285. Зарегистрировано Департаментом юстиции города Алматы 18 июля 2016 года за № 1301. Утратило силу постановлением акимата города Алматы от 9 декабря 2020 года № 4/564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09.12.2020 № 4/564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25 "О внесении изменений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 (зарегистрированное в Реестре государственной регистрации нормативных правовых актов за № 1238, опубликованное 31 декабря 2015 года в газетах "Алматы ақшамы" и "Вечерний Алматы")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Алматы С. Макежанова.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2/285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2015 года № 4/636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проектную деятельность" (далее – Регламент) разработан на основании Стандарта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проектную деятельность"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лицензии при реорганизации юридического лица-лицензиата в форме выделения и разделения, переоформление лицензии с присвоением категории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3 рабочих дня.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Услугодателя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завершение оказания государственной услуги - выдача уведомления Услугополучателю.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388"/>
        <w:gridCol w:w="1951"/>
        <w:gridCol w:w="3236"/>
        <w:gridCol w:w="4099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города Алматы"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261-16-16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13-00 – 14-00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067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лицензии на проектную деятельность"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и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2015 года № 4/636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деятельность"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изыскательскую деятельность" (далее – Регламент) разработан на основании Стандарта государственной услуги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изыскательскую деятельность"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- 3 рабочих дня.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осуществляется сотрудником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Услугодателя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завершение оказания государственной услуги - выдача уведомления Услугополучателю.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в Государственную корпорацию, длительность обработки запроса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388"/>
        <w:gridCol w:w="1951"/>
        <w:gridCol w:w="3236"/>
        <w:gridCol w:w="4099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города Алматы"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261-16-16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9-00 до 18-00,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– 14-00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 и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2/285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2015 года № 4/636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строительно-монтажные работы" (далее – Регламент) разработан на основании Стандарта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строительно-монтажные работы"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лицензии при реорганизации юридического лица-лицензиата в форме выделения и разделения, переоформление лицензии с присвоением категории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- 3 рабочих дня.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осуществляется сотрудником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Услугополучателя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завершение оказания государственной услуги - выдача уведомления Услугополучателю. 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в Государственной корпорации, длительность обработки запроса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приложению 8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388"/>
        <w:gridCol w:w="1951"/>
        <w:gridCol w:w="3236"/>
        <w:gridCol w:w="4099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города Алматы"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261-16-16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9-00 до 18-00,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– 14-00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 и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2/285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4/636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</w:t>
      </w:r>
      <w:r>
        <w:br/>
      </w:r>
      <w:r>
        <w:rPr>
          <w:rFonts w:ascii="Times New Roman"/>
          <w:b/>
          <w:i w:val="false"/>
          <w:color w:val="000000"/>
        </w:rPr>
        <w:t>строительства жилых зданий за счет</w:t>
      </w:r>
      <w:r>
        <w:br/>
      </w:r>
      <w:r>
        <w:rPr>
          <w:rFonts w:ascii="Times New Roman"/>
          <w:b/>
          <w:i w:val="false"/>
          <w:color w:val="000000"/>
        </w:rPr>
        <w:t>привлечения денег дольщиков"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деятельность по организации строительства жилых зданий за счет привлечения денег дольщиков" (далее – Регламент) разработан на основании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деятельность по организации строительства жилых зданий за счет привлечения денег дольщиков"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лицензии при реорганизации юридического лица-лицензиата в форме выделения и разделения, переоформление лицензии с присвоением категории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- 3 рабочих дня.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переоформления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осуществляется сотрудником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Услугодателя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завершение оказания государственной услуги - выдача уведомления Услугополучателю.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в Государственную корпорацию, длительность обработки запроса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805"/>
        <w:gridCol w:w="1474"/>
        <w:gridCol w:w="2445"/>
        <w:gridCol w:w="610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города Алматы"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261-16-16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18-00, перерыв: 13-00 – 14-00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лицензии на деятельность по организации</w:t>
      </w:r>
      <w:r>
        <w:br/>
      </w:r>
      <w:r>
        <w:rPr>
          <w:rFonts w:ascii="Times New Roman"/>
          <w:b/>
          <w:i w:val="false"/>
          <w:color w:val="000000"/>
        </w:rPr>
        <w:t>строительства жилых зданий за счет привлечения денег</w:t>
      </w:r>
      <w:r>
        <w:br/>
      </w:r>
      <w:r>
        <w:rPr>
          <w:rFonts w:ascii="Times New Roman"/>
          <w:b/>
          <w:i w:val="false"/>
          <w:color w:val="000000"/>
        </w:rPr>
        <w:t xml:space="preserve">дольщиков" через Государственную корпорацию и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