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98e6" w14:textId="58f9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дошкольных организациях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04 февраля 2016 года № 1/42. Зарегистрировано Департаментом юстиции города Алматы 25 февраля 2016 года № 1255. Утратило силу постановлением акимата города Алматы от 18 апреля 2017 года № 2/121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18.04.2017 № 2/121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Закона Республики Казахстан от 27 июля 2007 года "Об образовании"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государственный образовательный заказ на дошкольное воспитание и обучение на 2016 год и размер подушевого финансирования в дошкольных организациях,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ежемесячную родительскую плату на одного воспитанника в дошкольных организациях в размере 14960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Администраторам бюджетных программ произвести возмещение затрат соответствующих организаций образования в пределах утвержденных смет.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18 ноября 2015 года № 4/633 "Об утверждении государственного образовательного заказа на дошкольное воспитание и обучение и размера родительской платы в дошкольных организациях города Алматы" (зарегистрированное в реестре государственной регистрации нормативных правовых актов за № 1235, опубликованное 12 декабря 2015 года года в газетах "Вечерний Алматы", "Алматы ақшамы").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Управлению образования города Алматы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 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Контроль за исполнением настоящего постановления возложить на заместителя акима города Алматы А. Кырыкбаева.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Настоящее постановление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дошкольных организациях города Алматы"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Байбек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2016 года № 1/42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</w:t>
      </w:r>
      <w:r>
        <w:br/>
      </w:r>
      <w:r>
        <w:rPr>
          <w:rFonts w:ascii="Times New Roman"/>
          <w:b/>
          <w:i w:val="false"/>
          <w:color w:val="000000"/>
        </w:rPr>
        <w:t>воспитание и обучение на 2016 год и размер</w:t>
      </w:r>
      <w:r>
        <w:br/>
      </w:r>
      <w:r>
        <w:rPr>
          <w:rFonts w:ascii="Times New Roman"/>
          <w:b/>
          <w:i w:val="false"/>
          <w:color w:val="000000"/>
        </w:rPr>
        <w:t>подушевого финансирования в дошкольных организациях</w:t>
      </w:r>
      <w:r>
        <w:br/>
      </w:r>
      <w:r>
        <w:rPr>
          <w:rFonts w:ascii="Times New Roman"/>
          <w:b/>
          <w:i w:val="false"/>
          <w:color w:val="000000"/>
        </w:rPr>
        <w:t>города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дошкольной организации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 1 ребенка в месяц (тенге)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государст-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образова-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заказа на 1 ребенка в год (тенге)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 - Аппарат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Алатауского района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4"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"Ясли-сад № 31" Управления образования города Алматы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161"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234 864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164"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165"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"Ясли-сад № 168" Управления образования города Алматы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177"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78"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95"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Коммунальноегосударственное казенное предприятие "Ясли-сад № 120"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130"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 - Аппарат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Алмалинского района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3"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6"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262 620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7"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8"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9"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10"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11"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12"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14"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16"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18"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19"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20"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22"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30"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41"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262 620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43"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74"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93"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Коммунальноегосударственное казенное предприятие "Ясли-сад № 132"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133"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139"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 - Аппарат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Ауэзовского района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№23"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27"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28"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29"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33"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34"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35"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36"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39"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42"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44"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46"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47"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48"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49"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50"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52"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53"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55"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229 836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56"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57"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58"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60"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62"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64"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100"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129"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134"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135"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136"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138"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144"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146"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154"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158"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159"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160"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174"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229 836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178"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 - Аппарат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Бостандыкского района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40"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69"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71"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72"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75"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77"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79"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80"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81"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82"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83"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85"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87"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88"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89"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90"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91"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92"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99"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108"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113"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140"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142"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151"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152"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155"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 - Аппарат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Жетысуского района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17"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51"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61"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63"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67"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94"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97"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98"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101"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102"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104"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128"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162"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163"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169"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170"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171"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175"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176"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179"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 - Аппарат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Медеуского района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"Ясли-сад № 5" Управления образования города Алматы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"Ясли-сад № 96" Управления образования города Алматы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"Ясли-сад № 105" Управления образования города Алматы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"Ясли-сад № 106" Управления образования города Алматы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"Ясли-сад № 109" Управления образования города Алматы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"Ясли-сад № 110" Управления образования города Алматы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"Ясли-сад № 112" Управления образования города Алматы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"Ясли-сад № 114" Управления образования города Алматы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"Ясли-сад № 116" Управления образования города Алматы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"Ясли-сад № 125" Управления образования города Алматы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"Ясли-сад № 126" Управления образования города Алматы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"Ясли-сад № 141" Управления образования города Алматы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"Ясли-сад № 156" Управления образования города Алматы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"Ясли-сад № 157" Управления образования города Алматы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"Ясли-сад № 166" Управления образования города Алматы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 - Аппарат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Турксибского района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15"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32"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65"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73"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86"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117"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118"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119"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121"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122"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127"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131"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149"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167"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173"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№185"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 - Аппарат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Наурызбайского района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172" Управления образования города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