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f49d2" w14:textId="b5f49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мест для размещения агитационных печатных материалов и помещений для встреч с избирателями в городе Алматы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Алматы от 1 февраля 2016 года № 1/30. Зарегистрировано Департаментом юстиции города Алматы 10 февраля 2016 года № 1251. Утратило силу постановлением акимата города Алматы от 30 апреля 2019 года № 2/270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Алматы от 30.04.2019 № 2/270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 В тексте документа сохранена пунктуация и орфография оригинала.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28 сентября 1995 года "О выборах в Республике Казахстан", акимат города Алматы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совместно с Территориальной избирательной комиссией города Алматы (по согласованию) места для размещения агитационных печатных материалов для кандидатов в депутаты Мажилиса Парламента Республики Казахстан и маслихата города Алматы,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Определить перечень помещений, предоставляемых на договорной основе для встреч с избирателями кандидатам в депутаты Мажилиса Парламента Республики Казахстан и маслихата города Алматы,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постановления возложить на руководителя аппарата акима города Алматы М. Сембекова.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со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города Алматы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Байбек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 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февраля 2016 года № 1/30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для размещения</w:t>
      </w:r>
      <w:r>
        <w:br/>
      </w:r>
      <w:r>
        <w:rPr>
          <w:rFonts w:ascii="Times New Roman"/>
          <w:b/>
          <w:i w:val="false"/>
          <w:color w:val="000000"/>
        </w:rPr>
        <w:t>агитационных печатных материалов для кандидатов в</w:t>
      </w:r>
      <w:r>
        <w:br/>
      </w:r>
      <w:r>
        <w:rPr>
          <w:rFonts w:ascii="Times New Roman"/>
          <w:b/>
          <w:i w:val="false"/>
          <w:color w:val="000000"/>
        </w:rPr>
        <w:t>депутаты Мажилиса Парламента Республики Казахстан и</w:t>
      </w:r>
      <w:r>
        <w:br/>
      </w:r>
      <w:r>
        <w:rPr>
          <w:rFonts w:ascii="Times New Roman"/>
          <w:b/>
          <w:i w:val="false"/>
          <w:color w:val="000000"/>
        </w:rPr>
        <w:t>маслихата города Алматы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8"/>
        <w:gridCol w:w="486"/>
        <w:gridCol w:w="10206"/>
      </w:tblGrid>
      <w:tr>
        <w:trPr>
          <w:trHeight w:val="30" w:hRule="atLeast"/>
        </w:trPr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района</w:t>
            </w:r>
          </w:p>
        </w:tc>
        <w:tc>
          <w:tcPr>
            <w:tcW w:w="10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Места для размещения агитационных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печатных материалов</w:t>
            </w:r>
          </w:p>
        </w:tc>
      </w:tr>
      <w:tr>
        <w:trPr>
          <w:trHeight w:val="30" w:hRule="atLeast"/>
        </w:trPr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Алатауский район</w:t>
            </w:r>
          </w:p>
        </w:tc>
        <w:tc>
          <w:tcPr>
            <w:tcW w:w="10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"14-территория", пересечение улицы Усть-Каменогорская и проспекта Райымбека</w:t>
            </w:r>
          </w:p>
        </w:tc>
      </w:tr>
      <w:tr>
        <w:trPr>
          <w:trHeight w:val="30" w:hRule="atLeast"/>
        </w:trPr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Алатауский район</w:t>
            </w:r>
          </w:p>
        </w:tc>
        <w:tc>
          <w:tcPr>
            <w:tcW w:w="10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"14-территория", пересечение улицы Коныратская и улицы Таджикская</w:t>
            </w:r>
          </w:p>
        </w:tc>
      </w:tr>
      <w:tr>
        <w:trPr>
          <w:trHeight w:val="30" w:hRule="atLeast"/>
        </w:trPr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Алатауский район</w:t>
            </w:r>
          </w:p>
        </w:tc>
        <w:tc>
          <w:tcPr>
            <w:tcW w:w="10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"14-территория", пересечение проспекта Райымбека и улицы Братская</w:t>
            </w:r>
          </w:p>
        </w:tc>
      </w:tr>
      <w:tr>
        <w:trPr>
          <w:trHeight w:val="30" w:hRule="atLeast"/>
        </w:trPr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Алатауский район</w:t>
            </w:r>
          </w:p>
        </w:tc>
        <w:tc>
          <w:tcPr>
            <w:tcW w:w="10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"13-территория", пересечение улицы Куприна и улицы Нальчикская</w:t>
            </w:r>
          </w:p>
        </w:tc>
      </w:tr>
      <w:tr>
        <w:trPr>
          <w:trHeight w:val="30" w:hRule="atLeast"/>
        </w:trPr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Алатауский район</w:t>
            </w:r>
          </w:p>
        </w:tc>
        <w:tc>
          <w:tcPr>
            <w:tcW w:w="10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"13-территория", пересечение улицы Куприна и улицы Калининградская</w:t>
            </w:r>
          </w:p>
        </w:tc>
      </w:tr>
      <w:tr>
        <w:trPr>
          <w:trHeight w:val="30" w:hRule="atLeast"/>
        </w:trPr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Алатауский район</w:t>
            </w:r>
          </w:p>
        </w:tc>
        <w:tc>
          <w:tcPr>
            <w:tcW w:w="10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"13-территория", пересечение улицы Ахременко и улицы Войкова</w:t>
            </w:r>
          </w:p>
        </w:tc>
      </w:tr>
      <w:tr>
        <w:trPr>
          <w:trHeight w:val="30" w:hRule="atLeast"/>
        </w:trPr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Алатауский район</w:t>
            </w:r>
          </w:p>
        </w:tc>
        <w:tc>
          <w:tcPr>
            <w:tcW w:w="10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"Айгерим-1", пересечение проспекта Рыскулова и улицы Ырысты</w:t>
            </w:r>
          </w:p>
        </w:tc>
      </w:tr>
      <w:tr>
        <w:trPr>
          <w:trHeight w:val="30" w:hRule="atLeast"/>
        </w:trPr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Алатауский район</w:t>
            </w:r>
          </w:p>
        </w:tc>
        <w:tc>
          <w:tcPr>
            <w:tcW w:w="10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"Курылысшы", пересечение улицы Кокорай и улицы Жайлы</w:t>
            </w:r>
          </w:p>
        </w:tc>
      </w:tr>
      <w:tr>
        <w:trPr>
          <w:trHeight w:val="30" w:hRule="atLeast"/>
        </w:trPr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Алатауский район</w:t>
            </w:r>
          </w:p>
        </w:tc>
        <w:tc>
          <w:tcPr>
            <w:tcW w:w="10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"Айгерим-1", пересечение улицы Байтенова и улицы Жана гасыр</w:t>
            </w:r>
          </w:p>
        </w:tc>
      </w:tr>
      <w:tr>
        <w:trPr>
          <w:trHeight w:val="30" w:hRule="atLeast"/>
        </w:trPr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Алатауский район</w:t>
            </w:r>
          </w:p>
        </w:tc>
        <w:tc>
          <w:tcPr>
            <w:tcW w:w="10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Рыскулова, 228 территория войнской части № 7552</w:t>
            </w:r>
          </w:p>
        </w:tc>
      </w:tr>
      <w:tr>
        <w:trPr>
          <w:trHeight w:val="30" w:hRule="atLeast"/>
        </w:trPr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Алатауский район</w:t>
            </w:r>
          </w:p>
        </w:tc>
        <w:tc>
          <w:tcPr>
            <w:tcW w:w="10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"Акбулак", пересечение проспекта Райымбека и улицы Касыма Шарипова</w:t>
            </w:r>
          </w:p>
        </w:tc>
      </w:tr>
      <w:tr>
        <w:trPr>
          <w:trHeight w:val="30" w:hRule="atLeast"/>
        </w:trPr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Алатауский район</w:t>
            </w:r>
          </w:p>
        </w:tc>
        <w:tc>
          <w:tcPr>
            <w:tcW w:w="10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"Ужет", пересечение улицы Бекболата и улицы Шаган</w:t>
            </w:r>
          </w:p>
        </w:tc>
      </w:tr>
      <w:tr>
        <w:trPr>
          <w:trHeight w:val="30" w:hRule="atLeast"/>
        </w:trPr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Алатауский район</w:t>
            </w:r>
          </w:p>
        </w:tc>
        <w:tc>
          <w:tcPr>
            <w:tcW w:w="10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"Ужет", пересечение улицы Бекболата и улицы Новая</w:t>
            </w:r>
          </w:p>
        </w:tc>
      </w:tr>
      <w:tr>
        <w:trPr>
          <w:trHeight w:val="30" w:hRule="atLeast"/>
        </w:trPr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Алатауский район</w:t>
            </w:r>
          </w:p>
        </w:tc>
        <w:tc>
          <w:tcPr>
            <w:tcW w:w="10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"Трудовик", пересечение улицы Центральная и улицы Озерная</w:t>
            </w:r>
          </w:p>
        </w:tc>
      </w:tr>
      <w:tr>
        <w:trPr>
          <w:trHeight w:val="30" w:hRule="atLeast"/>
        </w:trPr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Алатауский район</w:t>
            </w:r>
          </w:p>
        </w:tc>
        <w:tc>
          <w:tcPr>
            <w:tcW w:w="10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"Заря Востока", пересечение улицы Садовая и улицы Дунганская</w:t>
            </w:r>
          </w:p>
        </w:tc>
      </w:tr>
      <w:tr>
        <w:trPr>
          <w:trHeight w:val="30" w:hRule="atLeast"/>
        </w:trPr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Алатауский район</w:t>
            </w:r>
          </w:p>
        </w:tc>
        <w:tc>
          <w:tcPr>
            <w:tcW w:w="10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"Заря Востока", пересечение улицы Новая Садовая и улицы Цунвазо</w:t>
            </w:r>
          </w:p>
        </w:tc>
      </w:tr>
      <w:tr>
        <w:trPr>
          <w:trHeight w:val="30" w:hRule="atLeast"/>
        </w:trPr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Алатауский район</w:t>
            </w:r>
          </w:p>
        </w:tc>
        <w:tc>
          <w:tcPr>
            <w:tcW w:w="10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"Карасу", пересечение улицы Черемушки-2 и улицы Центральная</w:t>
            </w:r>
          </w:p>
        </w:tc>
      </w:tr>
      <w:tr>
        <w:trPr>
          <w:trHeight w:val="30" w:hRule="atLeast"/>
        </w:trPr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Алатауский район</w:t>
            </w:r>
          </w:p>
        </w:tc>
        <w:tc>
          <w:tcPr>
            <w:tcW w:w="10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"Карасу", пересечение улицы Заводская и улицы Мостовая</w:t>
            </w:r>
          </w:p>
        </w:tc>
      </w:tr>
      <w:tr>
        <w:trPr>
          <w:trHeight w:val="30" w:hRule="atLeast"/>
        </w:trPr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Алатауский район</w:t>
            </w:r>
          </w:p>
        </w:tc>
        <w:tc>
          <w:tcPr>
            <w:tcW w:w="10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"Карасу", пересечение улицы Шаяхметова и улицы Мойылды</w:t>
            </w:r>
          </w:p>
        </w:tc>
      </w:tr>
      <w:tr>
        <w:trPr>
          <w:trHeight w:val="30" w:hRule="atLeast"/>
        </w:trPr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Алатауский район</w:t>
            </w:r>
          </w:p>
        </w:tc>
        <w:tc>
          <w:tcPr>
            <w:tcW w:w="10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"Шанырак-2", пересечение улицы Жанкожа батыра и улицы Гулистан</w:t>
            </w:r>
          </w:p>
        </w:tc>
      </w:tr>
      <w:tr>
        <w:trPr>
          <w:trHeight w:val="30" w:hRule="atLeast"/>
        </w:trPr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Алатауский район</w:t>
            </w:r>
          </w:p>
        </w:tc>
        <w:tc>
          <w:tcPr>
            <w:tcW w:w="10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"Шанырак-1", пересечение улицы Утемисулы и улицы Каркара</w:t>
            </w:r>
          </w:p>
        </w:tc>
      </w:tr>
      <w:tr>
        <w:trPr>
          <w:trHeight w:val="30" w:hRule="atLeast"/>
        </w:trPr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Алатауский район</w:t>
            </w:r>
          </w:p>
        </w:tc>
        <w:tc>
          <w:tcPr>
            <w:tcW w:w="10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"Улжан-1", пересечение улицы Жалайыр и улицы Акжазык</w:t>
            </w:r>
          </w:p>
        </w:tc>
      </w:tr>
      <w:tr>
        <w:trPr>
          <w:trHeight w:val="30" w:hRule="atLeast"/>
        </w:trPr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Алатауский район</w:t>
            </w:r>
          </w:p>
        </w:tc>
        <w:tc>
          <w:tcPr>
            <w:tcW w:w="10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"Дархан", пересечение улицы Алтая и улицы Бугыбай батыра.</w:t>
            </w:r>
          </w:p>
        </w:tc>
      </w:tr>
      <w:tr>
        <w:trPr>
          <w:trHeight w:val="30" w:hRule="atLeast"/>
        </w:trPr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Алатауский район</w:t>
            </w:r>
          </w:p>
        </w:tc>
        <w:tc>
          <w:tcPr>
            <w:tcW w:w="10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"Заря Востока", пересечение улицы Новая Садовая и улицы Гвардейская</w:t>
            </w:r>
          </w:p>
        </w:tc>
      </w:tr>
      <w:tr>
        <w:trPr>
          <w:trHeight w:val="30" w:hRule="atLeast"/>
        </w:trPr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Алатауский район</w:t>
            </w:r>
          </w:p>
        </w:tc>
        <w:tc>
          <w:tcPr>
            <w:tcW w:w="10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"Айгерим-1", пересечение проспекта Рыскулова и улицы Калининградская</w:t>
            </w:r>
          </w:p>
        </w:tc>
      </w:tr>
      <w:tr>
        <w:trPr>
          <w:trHeight w:val="30" w:hRule="atLeast"/>
        </w:trPr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Алатауский район</w:t>
            </w:r>
          </w:p>
        </w:tc>
        <w:tc>
          <w:tcPr>
            <w:tcW w:w="10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"Акбулак", пересечение улицы Касыма Шарипова и улицы Лизунова</w:t>
            </w:r>
          </w:p>
        </w:tc>
      </w:tr>
      <w:tr>
        <w:trPr>
          <w:trHeight w:val="30" w:hRule="atLeast"/>
        </w:trPr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Алатауский район</w:t>
            </w:r>
          </w:p>
        </w:tc>
        <w:tc>
          <w:tcPr>
            <w:tcW w:w="10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"Алгабас-6", 32</w:t>
            </w:r>
          </w:p>
        </w:tc>
      </w:tr>
      <w:tr>
        <w:trPr>
          <w:trHeight w:val="30" w:hRule="atLeast"/>
        </w:trPr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Алатауский район</w:t>
            </w:r>
          </w:p>
        </w:tc>
        <w:tc>
          <w:tcPr>
            <w:tcW w:w="10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"Кок-Кайнар", пересечение улицы Абая и улицы Басаркобыза</w:t>
            </w:r>
          </w:p>
        </w:tc>
      </w:tr>
      <w:tr>
        <w:trPr>
          <w:trHeight w:val="30" w:hRule="atLeast"/>
        </w:trPr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Алатауский район</w:t>
            </w:r>
          </w:p>
        </w:tc>
        <w:tc>
          <w:tcPr>
            <w:tcW w:w="10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"Шанырак-1", пересечение улицы Утемисулы и улицы Алпамыс</w:t>
            </w:r>
          </w:p>
        </w:tc>
      </w:tr>
      <w:tr>
        <w:trPr>
          <w:trHeight w:val="30" w:hRule="atLeast"/>
        </w:trPr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Алатауский район</w:t>
            </w:r>
          </w:p>
        </w:tc>
        <w:tc>
          <w:tcPr>
            <w:tcW w:w="10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"Курылысшы", пересечение улицы Кокорай и улицы Дорожная</w:t>
            </w:r>
          </w:p>
        </w:tc>
      </w:tr>
      <w:tr>
        <w:trPr>
          <w:trHeight w:val="30" w:hRule="atLeast"/>
        </w:trPr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Алатауский район</w:t>
            </w:r>
          </w:p>
        </w:tc>
        <w:tc>
          <w:tcPr>
            <w:tcW w:w="10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"Айгерим-1", пересечение улицы Шугыла и улицы Молдагулова</w:t>
            </w:r>
          </w:p>
        </w:tc>
      </w:tr>
      <w:tr>
        <w:trPr>
          <w:trHeight w:val="30" w:hRule="atLeast"/>
        </w:trPr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Алатауский район</w:t>
            </w:r>
          </w:p>
        </w:tc>
        <w:tc>
          <w:tcPr>
            <w:tcW w:w="10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"Шанырак-2", пересечение улицы Жанкожа батыра и улицы Каркара</w:t>
            </w:r>
          </w:p>
        </w:tc>
      </w:tr>
      <w:tr>
        <w:trPr>
          <w:trHeight w:val="30" w:hRule="atLeast"/>
        </w:trPr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Алатауский район</w:t>
            </w:r>
          </w:p>
        </w:tc>
        <w:tc>
          <w:tcPr>
            <w:tcW w:w="10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"Шанырак-2", пересечение улицы Жанкожа батыра и улицы Кайынсай</w:t>
            </w:r>
          </w:p>
        </w:tc>
      </w:tr>
      <w:tr>
        <w:trPr>
          <w:trHeight w:val="30" w:hRule="atLeast"/>
        </w:trPr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Алатауский район</w:t>
            </w:r>
          </w:p>
        </w:tc>
        <w:tc>
          <w:tcPr>
            <w:tcW w:w="10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"Ужет", пересечение улицы Ауезова и улицы Гагарина</w:t>
            </w:r>
          </w:p>
        </w:tc>
      </w:tr>
      <w:tr>
        <w:trPr>
          <w:trHeight w:val="30" w:hRule="atLeast"/>
        </w:trPr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Алатауский район</w:t>
            </w:r>
          </w:p>
        </w:tc>
        <w:tc>
          <w:tcPr>
            <w:tcW w:w="10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"Ақкент", 48/1-А</w:t>
            </w:r>
          </w:p>
        </w:tc>
      </w:tr>
      <w:tr>
        <w:trPr>
          <w:trHeight w:val="30" w:hRule="atLeast"/>
        </w:trPr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Алатауский район</w:t>
            </w:r>
          </w:p>
        </w:tc>
        <w:tc>
          <w:tcPr>
            <w:tcW w:w="10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"Акбулак", пересечение улицы Доспанова и улицы Батталова</w:t>
            </w:r>
          </w:p>
        </w:tc>
      </w:tr>
      <w:tr>
        <w:trPr>
          <w:trHeight w:val="30" w:hRule="atLeast"/>
        </w:trPr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Алатауский район</w:t>
            </w:r>
          </w:p>
        </w:tc>
        <w:tc>
          <w:tcPr>
            <w:tcW w:w="10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"Шанырак-1", пересечение улицы Утемисулы и улицы Акын Сара</w:t>
            </w:r>
          </w:p>
        </w:tc>
      </w:tr>
      <w:tr>
        <w:trPr>
          <w:trHeight w:val="30" w:hRule="atLeast"/>
        </w:trPr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Алатауский район</w:t>
            </w:r>
          </w:p>
        </w:tc>
        <w:tc>
          <w:tcPr>
            <w:tcW w:w="10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"Улжан-1", пересечение улицы Жалайыр и улицы Улан</w:t>
            </w:r>
          </w:p>
        </w:tc>
      </w:tr>
      <w:tr>
        <w:trPr>
          <w:trHeight w:val="30" w:hRule="atLeast"/>
        </w:trPr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Алатауский район</w:t>
            </w:r>
          </w:p>
        </w:tc>
        <w:tc>
          <w:tcPr>
            <w:tcW w:w="10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"Акбулак", пересечение проспекта Рыскулова и улицы Момышулы</w:t>
            </w:r>
          </w:p>
        </w:tc>
      </w:tr>
      <w:tr>
        <w:trPr>
          <w:trHeight w:val="30" w:hRule="atLeast"/>
        </w:trPr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Алатауский район</w:t>
            </w:r>
          </w:p>
        </w:tc>
        <w:tc>
          <w:tcPr>
            <w:tcW w:w="10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"Алгабас", пересечение улицы Аксайская и улицы Байдибек би</w:t>
            </w:r>
          </w:p>
        </w:tc>
      </w:tr>
      <w:tr>
        <w:trPr>
          <w:trHeight w:val="30" w:hRule="atLeast"/>
        </w:trPr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Алатауский район</w:t>
            </w:r>
          </w:p>
        </w:tc>
        <w:tc>
          <w:tcPr>
            <w:tcW w:w="10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"Теректи", пересечение улицы Орталык и улицы Курмангазы</w:t>
            </w:r>
          </w:p>
        </w:tc>
      </w:tr>
      <w:tr>
        <w:trPr>
          <w:trHeight w:val="30" w:hRule="atLeast"/>
        </w:trPr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Алатауский район</w:t>
            </w:r>
          </w:p>
        </w:tc>
        <w:tc>
          <w:tcPr>
            <w:tcW w:w="10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"Рахат", пересечение улицы Байжанова и улицы Болашак</w:t>
            </w:r>
          </w:p>
        </w:tc>
      </w:tr>
      <w:tr>
        <w:trPr>
          <w:trHeight w:val="30" w:hRule="atLeast"/>
        </w:trPr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Алатауский район</w:t>
            </w:r>
          </w:p>
        </w:tc>
        <w:tc>
          <w:tcPr>
            <w:tcW w:w="10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"Боралдай", пересечение улицы Момышулы и улицы Дачная</w:t>
            </w:r>
          </w:p>
        </w:tc>
      </w:tr>
      <w:tr>
        <w:trPr>
          <w:trHeight w:val="30" w:hRule="atLeast"/>
        </w:trPr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Алатауский район</w:t>
            </w:r>
          </w:p>
        </w:tc>
        <w:tc>
          <w:tcPr>
            <w:tcW w:w="10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"Айгерим-1", пересечение улицы Набережная и улицы Школьная</w:t>
            </w:r>
          </w:p>
        </w:tc>
      </w:tr>
      <w:tr>
        <w:trPr>
          <w:trHeight w:val="30" w:hRule="atLeast"/>
        </w:trPr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Алатауский район</w:t>
            </w:r>
          </w:p>
        </w:tc>
        <w:tc>
          <w:tcPr>
            <w:tcW w:w="10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"Айгерим-1", пересечение улицы Ленина и улицы Ынтымак</w:t>
            </w:r>
          </w:p>
        </w:tc>
      </w:tr>
      <w:tr>
        <w:trPr>
          <w:trHeight w:val="30" w:hRule="atLeast"/>
        </w:trPr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Алатауский район</w:t>
            </w:r>
          </w:p>
        </w:tc>
        <w:tc>
          <w:tcPr>
            <w:tcW w:w="10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"Теректи", пересечение улицы Молдагулова и улицы Байтурсынова</w:t>
            </w:r>
          </w:p>
        </w:tc>
      </w:tr>
      <w:tr>
        <w:trPr>
          <w:trHeight w:val="30" w:hRule="atLeast"/>
        </w:trPr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Алатауский район</w:t>
            </w:r>
          </w:p>
        </w:tc>
        <w:tc>
          <w:tcPr>
            <w:tcW w:w="10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"Алгабас", пересечение улицы Аксайская и улицы Конаева</w:t>
            </w:r>
          </w:p>
        </w:tc>
      </w:tr>
      <w:tr>
        <w:trPr>
          <w:trHeight w:val="30" w:hRule="atLeast"/>
        </w:trPr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Алатауский район</w:t>
            </w:r>
          </w:p>
        </w:tc>
        <w:tc>
          <w:tcPr>
            <w:tcW w:w="10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"Алгабас", пересечение улицы Аксайская и улицы Макатаева</w:t>
            </w:r>
          </w:p>
        </w:tc>
      </w:tr>
      <w:tr>
        <w:trPr>
          <w:trHeight w:val="30" w:hRule="atLeast"/>
        </w:trPr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Алатауский район</w:t>
            </w:r>
          </w:p>
        </w:tc>
        <w:tc>
          <w:tcPr>
            <w:tcW w:w="10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"Акбулак", пересечение проспекта Рыскулова и улицы Касыма Шарипова</w:t>
            </w:r>
          </w:p>
        </w:tc>
      </w:tr>
      <w:tr>
        <w:trPr>
          <w:trHeight w:val="30" w:hRule="atLeast"/>
        </w:trPr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Алатауский район</w:t>
            </w:r>
          </w:p>
        </w:tc>
        <w:tc>
          <w:tcPr>
            <w:tcW w:w="10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"Алгабас-6", 177</w:t>
            </w:r>
          </w:p>
        </w:tc>
      </w:tr>
      <w:tr>
        <w:trPr>
          <w:trHeight w:val="30" w:hRule="atLeast"/>
        </w:trPr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Алатауский район</w:t>
            </w:r>
          </w:p>
        </w:tc>
        <w:tc>
          <w:tcPr>
            <w:tcW w:w="10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"Аккент", пересечение улицы Суханбаева и улицы Нурпейсова</w:t>
            </w:r>
          </w:p>
        </w:tc>
      </w:tr>
      <w:tr>
        <w:trPr>
          <w:trHeight w:val="30" w:hRule="atLeast"/>
        </w:trPr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Алатауский район</w:t>
            </w:r>
          </w:p>
        </w:tc>
        <w:tc>
          <w:tcPr>
            <w:tcW w:w="10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"Карасу", пересечение улицы Шаяхметова и улицы Кастек батыра</w:t>
            </w:r>
          </w:p>
        </w:tc>
      </w:tr>
      <w:tr>
        <w:trPr>
          <w:trHeight w:val="30" w:hRule="atLeast"/>
        </w:trPr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Алатауский район</w:t>
            </w:r>
          </w:p>
        </w:tc>
        <w:tc>
          <w:tcPr>
            <w:tcW w:w="10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"Саялы", пересечение улицы Аккайнар и улицы Актекше</w:t>
            </w:r>
          </w:p>
        </w:tc>
      </w:tr>
      <w:tr>
        <w:trPr>
          <w:trHeight w:val="30" w:hRule="atLeast"/>
        </w:trPr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Алатауский район</w:t>
            </w:r>
          </w:p>
        </w:tc>
        <w:tc>
          <w:tcPr>
            <w:tcW w:w="10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"Шанырак-2", пересечение улицы Жанкожа батыра и улицы Алтын сака</w:t>
            </w:r>
          </w:p>
        </w:tc>
      </w:tr>
      <w:tr>
        <w:trPr>
          <w:trHeight w:val="30" w:hRule="atLeast"/>
        </w:trPr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Алатауский район</w:t>
            </w:r>
          </w:p>
        </w:tc>
        <w:tc>
          <w:tcPr>
            <w:tcW w:w="10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"Заря-Востока", пересечение улицы Маметова и улицы Хангельди батыра</w:t>
            </w:r>
          </w:p>
        </w:tc>
      </w:tr>
      <w:tr>
        <w:trPr>
          <w:trHeight w:val="30" w:hRule="atLeast"/>
        </w:trPr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Алмалинский район</w:t>
            </w:r>
          </w:p>
        </w:tc>
        <w:tc>
          <w:tcPr>
            <w:tcW w:w="10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Абая угол улицы Тлендиева (северо-западная сторона)</w:t>
            </w:r>
          </w:p>
        </w:tc>
      </w:tr>
      <w:tr>
        <w:trPr>
          <w:trHeight w:val="30" w:hRule="atLeast"/>
        </w:trPr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Алмалинский район</w:t>
            </w:r>
          </w:p>
        </w:tc>
        <w:tc>
          <w:tcPr>
            <w:tcW w:w="10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Есенжанова угол улицы Брусиловского (юго-восточная сторона)</w:t>
            </w:r>
          </w:p>
        </w:tc>
      </w:tr>
      <w:tr>
        <w:trPr>
          <w:trHeight w:val="30" w:hRule="atLeast"/>
        </w:trPr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Алмалинский район</w:t>
            </w:r>
          </w:p>
        </w:tc>
        <w:tc>
          <w:tcPr>
            <w:tcW w:w="10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Кулымбетова угол улицы Туркебаева (юго-западная сторона)</w:t>
            </w:r>
          </w:p>
        </w:tc>
      </w:tr>
      <w:tr>
        <w:trPr>
          <w:trHeight w:val="30" w:hRule="atLeast"/>
        </w:trPr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Алмалинский район</w:t>
            </w:r>
          </w:p>
        </w:tc>
        <w:tc>
          <w:tcPr>
            <w:tcW w:w="10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Толе би угол улицы Туркебаева (юго-западная сторона)</w:t>
            </w:r>
          </w:p>
        </w:tc>
      </w:tr>
      <w:tr>
        <w:trPr>
          <w:trHeight w:val="30" w:hRule="atLeast"/>
        </w:trPr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Алмалинский район</w:t>
            </w:r>
          </w:p>
        </w:tc>
        <w:tc>
          <w:tcPr>
            <w:tcW w:w="10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Тлендиева угол улицы Дуйсенова (юго-западная сторона)</w:t>
            </w:r>
          </w:p>
        </w:tc>
      </w:tr>
      <w:tr>
        <w:trPr>
          <w:trHeight w:val="30" w:hRule="atLeast"/>
        </w:trPr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Алмалинский район</w:t>
            </w:r>
          </w:p>
        </w:tc>
        <w:tc>
          <w:tcPr>
            <w:tcW w:w="10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Дуйсенова угол улицы Прокофьева (юго-западная сторона)</w:t>
            </w:r>
          </w:p>
        </w:tc>
      </w:tr>
      <w:tr>
        <w:trPr>
          <w:trHeight w:val="30" w:hRule="atLeast"/>
        </w:trPr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Алмалинский район</w:t>
            </w:r>
          </w:p>
        </w:tc>
        <w:tc>
          <w:tcPr>
            <w:tcW w:w="10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Дуйсенова угол улицы Брусиловского (северо-западная сторона)</w:t>
            </w:r>
          </w:p>
        </w:tc>
      </w:tr>
      <w:tr>
        <w:trPr>
          <w:trHeight w:val="30" w:hRule="atLeast"/>
        </w:trPr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Алмалинский район</w:t>
            </w:r>
          </w:p>
        </w:tc>
        <w:tc>
          <w:tcPr>
            <w:tcW w:w="10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Дуйсенова угол улицы Тургут Озала (северо-западная сторона)</w:t>
            </w:r>
          </w:p>
        </w:tc>
      </w:tr>
      <w:tr>
        <w:trPr>
          <w:trHeight w:val="30" w:hRule="atLeast"/>
        </w:trPr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Алмалинский район</w:t>
            </w:r>
          </w:p>
        </w:tc>
        <w:tc>
          <w:tcPr>
            <w:tcW w:w="10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Тургут Озала угол улицы Дуйсенова (юго-восточная сторона)</w:t>
            </w:r>
          </w:p>
        </w:tc>
      </w:tr>
      <w:tr>
        <w:trPr>
          <w:trHeight w:val="30" w:hRule="atLeast"/>
        </w:trPr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Алмалинский район</w:t>
            </w:r>
          </w:p>
        </w:tc>
        <w:tc>
          <w:tcPr>
            <w:tcW w:w="10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Тлендиева угол проспекта Райымбека (юго-западная сторона)</w:t>
            </w:r>
          </w:p>
        </w:tc>
      </w:tr>
      <w:tr>
        <w:trPr>
          <w:trHeight w:val="30" w:hRule="atLeast"/>
        </w:trPr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Алмалинский район</w:t>
            </w:r>
          </w:p>
        </w:tc>
        <w:tc>
          <w:tcPr>
            <w:tcW w:w="10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Райымбека угол улицы Гайдара (юго-восточная сторона)</w:t>
            </w:r>
          </w:p>
        </w:tc>
      </w:tr>
      <w:tr>
        <w:trPr>
          <w:trHeight w:val="30" w:hRule="atLeast"/>
        </w:trPr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Алмалинский район</w:t>
            </w:r>
          </w:p>
        </w:tc>
        <w:tc>
          <w:tcPr>
            <w:tcW w:w="10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Розыбакиева угол улицы Дуйсенова (северо-западная сторона)</w:t>
            </w:r>
          </w:p>
        </w:tc>
      </w:tr>
      <w:tr>
        <w:trPr>
          <w:trHeight w:val="30" w:hRule="atLeast"/>
        </w:trPr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Алмалинский район</w:t>
            </w:r>
          </w:p>
        </w:tc>
        <w:tc>
          <w:tcPr>
            <w:tcW w:w="10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Райымбека угол улицы Механическая (юго-восточная сторона)</w:t>
            </w:r>
          </w:p>
        </w:tc>
      </w:tr>
      <w:tr>
        <w:trPr>
          <w:trHeight w:val="30" w:hRule="atLeast"/>
        </w:trPr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Алмалинский район</w:t>
            </w:r>
          </w:p>
        </w:tc>
        <w:tc>
          <w:tcPr>
            <w:tcW w:w="10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Шевченко угол улицы Розыбакиева (северо-западная сторона)</w:t>
            </w:r>
          </w:p>
        </w:tc>
      </w:tr>
      <w:tr>
        <w:trPr>
          <w:trHeight w:val="30" w:hRule="atLeast"/>
        </w:trPr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Алмалинский район</w:t>
            </w:r>
          </w:p>
        </w:tc>
        <w:tc>
          <w:tcPr>
            <w:tcW w:w="10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Абая угол улицы Розыбакиева (северо-восточная сторона)</w:t>
            </w:r>
          </w:p>
        </w:tc>
      </w:tr>
      <w:tr>
        <w:trPr>
          <w:trHeight w:val="30" w:hRule="atLeast"/>
        </w:trPr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Алмалинский район</w:t>
            </w:r>
          </w:p>
        </w:tc>
        <w:tc>
          <w:tcPr>
            <w:tcW w:w="10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Радостовца угол улицы Шевченко (юго-восточная сторона) </w:t>
            </w:r>
          </w:p>
        </w:tc>
      </w:tr>
      <w:tr>
        <w:trPr>
          <w:trHeight w:val="30" w:hRule="atLeast"/>
        </w:trPr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Алмалинский район</w:t>
            </w:r>
          </w:p>
        </w:tc>
        <w:tc>
          <w:tcPr>
            <w:tcW w:w="10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Курмангазы угол улицы Жарокова (юго-восточная сторона) </w:t>
            </w:r>
          </w:p>
        </w:tc>
      </w:tr>
      <w:tr>
        <w:trPr>
          <w:trHeight w:val="30" w:hRule="atLeast"/>
        </w:trPr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Алмалинский район</w:t>
            </w:r>
          </w:p>
        </w:tc>
        <w:tc>
          <w:tcPr>
            <w:tcW w:w="10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Курмангазы угол улицы Ауэзова (юго-восточная сторона)</w:t>
            </w:r>
          </w:p>
        </w:tc>
      </w:tr>
      <w:tr>
        <w:trPr>
          <w:trHeight w:val="30" w:hRule="atLeast"/>
        </w:trPr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Алмалинский район</w:t>
            </w:r>
          </w:p>
        </w:tc>
        <w:tc>
          <w:tcPr>
            <w:tcW w:w="10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Клочкова угол улицы Шевченко (юго-западная сторона)</w:t>
            </w:r>
          </w:p>
        </w:tc>
      </w:tr>
      <w:tr>
        <w:trPr>
          <w:trHeight w:val="30" w:hRule="atLeast"/>
        </w:trPr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Алмалинский район</w:t>
            </w:r>
          </w:p>
        </w:tc>
        <w:tc>
          <w:tcPr>
            <w:tcW w:w="10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проспект Гагарина угол улицы Карасай батыра (юго-западная сторона) </w:t>
            </w:r>
          </w:p>
        </w:tc>
      </w:tr>
      <w:tr>
        <w:trPr>
          <w:trHeight w:val="30" w:hRule="atLeast"/>
        </w:trPr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Алмалинский район</w:t>
            </w:r>
          </w:p>
        </w:tc>
        <w:tc>
          <w:tcPr>
            <w:tcW w:w="10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Жамбыла угол улицы Жарокова (северо-западная сторона)</w:t>
            </w:r>
          </w:p>
        </w:tc>
      </w:tr>
      <w:tr>
        <w:trPr>
          <w:trHeight w:val="30" w:hRule="atLeast"/>
        </w:trPr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Алмалинский район</w:t>
            </w:r>
          </w:p>
        </w:tc>
        <w:tc>
          <w:tcPr>
            <w:tcW w:w="10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Гайдара угол улицы Толе би (юго-восточная сторона)</w:t>
            </w:r>
          </w:p>
        </w:tc>
      </w:tr>
      <w:tr>
        <w:trPr>
          <w:trHeight w:val="30" w:hRule="atLeast"/>
        </w:trPr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Алмалинский район</w:t>
            </w:r>
          </w:p>
        </w:tc>
        <w:tc>
          <w:tcPr>
            <w:tcW w:w="10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Жарокова угол улицы Карасай батыра (северо-западная сторона)</w:t>
            </w:r>
          </w:p>
        </w:tc>
      </w:tr>
      <w:tr>
        <w:trPr>
          <w:trHeight w:val="30" w:hRule="atLeast"/>
        </w:trPr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Алмалинский район</w:t>
            </w:r>
          </w:p>
        </w:tc>
        <w:tc>
          <w:tcPr>
            <w:tcW w:w="10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Гагарина угол улицы Богенбай батыра (юго-западная сторона)</w:t>
            </w:r>
          </w:p>
        </w:tc>
      </w:tr>
      <w:tr>
        <w:trPr>
          <w:trHeight w:val="30" w:hRule="atLeast"/>
        </w:trPr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Алмалинский район</w:t>
            </w:r>
          </w:p>
        </w:tc>
        <w:tc>
          <w:tcPr>
            <w:tcW w:w="10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Жарокова угол улицы Богенбай батыра (северо-западная сторона)</w:t>
            </w:r>
          </w:p>
        </w:tc>
      </w:tr>
      <w:tr>
        <w:trPr>
          <w:trHeight w:val="30" w:hRule="atLeast"/>
        </w:trPr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Алмалинский район</w:t>
            </w:r>
          </w:p>
        </w:tc>
        <w:tc>
          <w:tcPr>
            <w:tcW w:w="10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Манаса угол улицы Шевченко (юго-западная сторона)</w:t>
            </w:r>
          </w:p>
        </w:tc>
      </w:tr>
      <w:tr>
        <w:trPr>
          <w:trHeight w:val="30" w:hRule="atLeast"/>
        </w:trPr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Алмалинский район</w:t>
            </w:r>
          </w:p>
        </w:tc>
        <w:tc>
          <w:tcPr>
            <w:tcW w:w="10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Манаса угол проспекта Абая (северо-восточная сторона)</w:t>
            </w:r>
          </w:p>
        </w:tc>
      </w:tr>
      <w:tr>
        <w:trPr>
          <w:trHeight w:val="30" w:hRule="atLeast"/>
        </w:trPr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Алмалинский район</w:t>
            </w:r>
          </w:p>
        </w:tc>
        <w:tc>
          <w:tcPr>
            <w:tcW w:w="10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Байзакова угол улицы Жамбыла (северо-восточная сторона)</w:t>
            </w:r>
          </w:p>
        </w:tc>
      </w:tr>
      <w:tr>
        <w:trPr>
          <w:trHeight w:val="30" w:hRule="atLeast"/>
        </w:trPr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Алмалинский район</w:t>
            </w:r>
          </w:p>
        </w:tc>
        <w:tc>
          <w:tcPr>
            <w:tcW w:w="10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Жамбыла угол улицы Клочкова (северо-западная сторона)</w:t>
            </w:r>
          </w:p>
        </w:tc>
      </w:tr>
      <w:tr>
        <w:trPr>
          <w:trHeight w:val="30" w:hRule="atLeast"/>
        </w:trPr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Алмалинский район</w:t>
            </w:r>
          </w:p>
        </w:tc>
        <w:tc>
          <w:tcPr>
            <w:tcW w:w="10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Карасай батыра угол улицы Нурмакова (юго-восточная сторона)</w:t>
            </w:r>
          </w:p>
        </w:tc>
      </w:tr>
      <w:tr>
        <w:trPr>
          <w:trHeight w:val="30" w:hRule="atLeast"/>
        </w:trPr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Алмалинский район</w:t>
            </w:r>
          </w:p>
        </w:tc>
        <w:tc>
          <w:tcPr>
            <w:tcW w:w="10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Айтиева угол улицы Карасай батыра (северо-западная сторона)</w:t>
            </w:r>
          </w:p>
        </w:tc>
      </w:tr>
      <w:tr>
        <w:trPr>
          <w:trHeight w:val="30" w:hRule="atLeast"/>
        </w:trPr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87.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Алмалинский район</w:t>
            </w:r>
          </w:p>
        </w:tc>
        <w:tc>
          <w:tcPr>
            <w:tcW w:w="10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Толе би угол улицы Исаева (юго-восточная сторона)</w:t>
            </w:r>
          </w:p>
        </w:tc>
      </w:tr>
      <w:tr>
        <w:trPr>
          <w:trHeight w:val="30" w:hRule="atLeast"/>
        </w:trPr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88.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Алмалинский район</w:t>
            </w:r>
          </w:p>
        </w:tc>
        <w:tc>
          <w:tcPr>
            <w:tcW w:w="10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Толе би угол улицы Тургут Озала (северо-восточная сторона)</w:t>
            </w:r>
          </w:p>
        </w:tc>
      </w:tr>
      <w:tr>
        <w:trPr>
          <w:trHeight w:val="30" w:hRule="atLeast"/>
        </w:trPr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89.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Алмалинский район</w:t>
            </w:r>
          </w:p>
        </w:tc>
        <w:tc>
          <w:tcPr>
            <w:tcW w:w="10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Толе би угол улицы Айтиева (северо-восточная сторона)</w:t>
            </w:r>
          </w:p>
        </w:tc>
      </w:tr>
      <w:tr>
        <w:trPr>
          <w:trHeight w:val="30" w:hRule="atLeast"/>
        </w:trPr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90.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Алмалинский район</w:t>
            </w:r>
          </w:p>
        </w:tc>
        <w:tc>
          <w:tcPr>
            <w:tcW w:w="10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Байзакова угол улицы Айтеке би (юго-восточная сторона)</w:t>
            </w:r>
          </w:p>
        </w:tc>
      </w:tr>
      <w:tr>
        <w:trPr>
          <w:trHeight w:val="30" w:hRule="atLeast"/>
        </w:trPr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Алмалинский район</w:t>
            </w:r>
          </w:p>
        </w:tc>
        <w:tc>
          <w:tcPr>
            <w:tcW w:w="10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Гоголя угол улицы Муканова (северо-восточная сторона)</w:t>
            </w:r>
          </w:p>
        </w:tc>
      </w:tr>
      <w:tr>
        <w:trPr>
          <w:trHeight w:val="30" w:hRule="atLeast"/>
        </w:trPr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92.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Алмалинский район</w:t>
            </w:r>
          </w:p>
        </w:tc>
        <w:tc>
          <w:tcPr>
            <w:tcW w:w="10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Касыма Шарипова угол улицы Курмангазы (северо-восточная сторона)</w:t>
            </w:r>
          </w:p>
        </w:tc>
      </w:tr>
      <w:tr>
        <w:trPr>
          <w:trHeight w:val="30" w:hRule="atLeast"/>
        </w:trPr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93.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Алмалинский район</w:t>
            </w:r>
          </w:p>
        </w:tc>
        <w:tc>
          <w:tcPr>
            <w:tcW w:w="10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Касыма Шарипова угол проспекта Абая (северо-западная сторона) </w:t>
            </w:r>
          </w:p>
        </w:tc>
      </w:tr>
      <w:tr>
        <w:trPr>
          <w:trHeight w:val="30" w:hRule="atLeast"/>
        </w:trPr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94.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Алмалинский район</w:t>
            </w:r>
          </w:p>
        </w:tc>
        <w:tc>
          <w:tcPr>
            <w:tcW w:w="10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Масанчи угол проспекта Абая (северо-восточная сторона)</w:t>
            </w:r>
          </w:p>
        </w:tc>
      </w:tr>
      <w:tr>
        <w:trPr>
          <w:trHeight w:val="30" w:hRule="atLeast"/>
        </w:trPr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95.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Алмалинский район</w:t>
            </w:r>
          </w:p>
        </w:tc>
        <w:tc>
          <w:tcPr>
            <w:tcW w:w="10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Курмангазы угол улицы Амангельды (юго-восточная сторона)</w:t>
            </w:r>
          </w:p>
        </w:tc>
      </w:tr>
      <w:tr>
        <w:trPr>
          <w:trHeight w:val="30" w:hRule="atLeast"/>
        </w:trPr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96.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Алмалинский район</w:t>
            </w:r>
          </w:p>
        </w:tc>
        <w:tc>
          <w:tcPr>
            <w:tcW w:w="10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Муканова угол улицы Курмангазы (северо-восточная сторона)</w:t>
            </w:r>
          </w:p>
        </w:tc>
      </w:tr>
      <w:tr>
        <w:trPr>
          <w:trHeight w:val="30" w:hRule="atLeast"/>
        </w:trPr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Алмалинский район</w:t>
            </w:r>
          </w:p>
        </w:tc>
        <w:tc>
          <w:tcPr>
            <w:tcW w:w="10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Байтурсынова угол улицы Курмангазы (северо-западная сторона)</w:t>
            </w:r>
          </w:p>
        </w:tc>
      </w:tr>
      <w:tr>
        <w:trPr>
          <w:trHeight w:val="30" w:hRule="atLeast"/>
        </w:trPr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98.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Алмалинский район</w:t>
            </w:r>
          </w:p>
        </w:tc>
        <w:tc>
          <w:tcPr>
            <w:tcW w:w="10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Байзакова угол улицы Богенбай батыра (северо-восточная сторона)</w:t>
            </w:r>
          </w:p>
        </w:tc>
      </w:tr>
      <w:tr>
        <w:trPr>
          <w:trHeight w:val="30" w:hRule="atLeast"/>
        </w:trPr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99.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Алмалинский район</w:t>
            </w:r>
          </w:p>
        </w:tc>
        <w:tc>
          <w:tcPr>
            <w:tcW w:w="10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Кабанбай батыра угол улицы Ади Шарипова (северо-восточная сторона) </w:t>
            </w:r>
          </w:p>
        </w:tc>
      </w:tr>
      <w:tr>
        <w:trPr>
          <w:trHeight w:val="30" w:hRule="atLeast"/>
        </w:trPr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100.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Алмалинский район</w:t>
            </w:r>
          </w:p>
        </w:tc>
        <w:tc>
          <w:tcPr>
            <w:tcW w:w="10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Жамбыла угол улицы Досмухамедова (юго-восточная сторона)</w:t>
            </w:r>
          </w:p>
        </w:tc>
      </w:tr>
      <w:tr>
        <w:trPr>
          <w:trHeight w:val="30" w:hRule="atLeast"/>
        </w:trPr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101.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Алмалинский район</w:t>
            </w:r>
          </w:p>
        </w:tc>
        <w:tc>
          <w:tcPr>
            <w:tcW w:w="10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Шевченко угол улицы Амангельды (северо-западная сторона)</w:t>
            </w:r>
          </w:p>
        </w:tc>
      </w:tr>
      <w:tr>
        <w:trPr>
          <w:trHeight w:val="30" w:hRule="atLeast"/>
        </w:trPr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102.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Алмалинский район</w:t>
            </w:r>
          </w:p>
        </w:tc>
        <w:tc>
          <w:tcPr>
            <w:tcW w:w="10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Байтурсынова угол улицы Богенбай батыра (северо-западная сторона)</w:t>
            </w:r>
          </w:p>
        </w:tc>
      </w:tr>
      <w:tr>
        <w:trPr>
          <w:trHeight w:val="30" w:hRule="atLeast"/>
        </w:trPr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103.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Алмалинский район</w:t>
            </w:r>
          </w:p>
        </w:tc>
        <w:tc>
          <w:tcPr>
            <w:tcW w:w="10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Масанчи угол улицы Карасай батыра (юго-восточная сторона)</w:t>
            </w:r>
          </w:p>
        </w:tc>
      </w:tr>
      <w:tr>
        <w:trPr>
          <w:trHeight w:val="30" w:hRule="atLeast"/>
        </w:trPr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104.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Алмалинский район</w:t>
            </w:r>
          </w:p>
        </w:tc>
        <w:tc>
          <w:tcPr>
            <w:tcW w:w="10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Байзакова угол улицы Казыбек би (юго-западная сторона)</w:t>
            </w:r>
          </w:p>
        </w:tc>
      </w:tr>
      <w:tr>
        <w:trPr>
          <w:trHeight w:val="30" w:hRule="atLeast"/>
        </w:trPr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105.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Алмалинский район</w:t>
            </w:r>
          </w:p>
        </w:tc>
        <w:tc>
          <w:tcPr>
            <w:tcW w:w="10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Толе би угол улицы Ади Шарипова (северо-западная сторона)</w:t>
            </w:r>
          </w:p>
        </w:tc>
      </w:tr>
      <w:tr>
        <w:trPr>
          <w:trHeight w:val="30" w:hRule="atLeast"/>
        </w:trPr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106.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Алмалинский район</w:t>
            </w:r>
          </w:p>
        </w:tc>
        <w:tc>
          <w:tcPr>
            <w:tcW w:w="10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Муратбаева угол улицы Айтеке би (юго-западная сторона)</w:t>
            </w:r>
          </w:p>
        </w:tc>
      </w:tr>
      <w:tr>
        <w:trPr>
          <w:trHeight w:val="30" w:hRule="atLeast"/>
        </w:trPr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107.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Алмалинский район</w:t>
            </w:r>
          </w:p>
        </w:tc>
        <w:tc>
          <w:tcPr>
            <w:tcW w:w="10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Наурызбай батыра угол улицы Карасай батыра (юго-западная сторона)</w:t>
            </w:r>
          </w:p>
        </w:tc>
      </w:tr>
      <w:tr>
        <w:trPr>
          <w:trHeight w:val="30" w:hRule="atLeast"/>
        </w:trPr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108.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Алмалинский район</w:t>
            </w:r>
          </w:p>
        </w:tc>
        <w:tc>
          <w:tcPr>
            <w:tcW w:w="10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Жамбыла угол улицы Желтоксан (юго-западная сторона)</w:t>
            </w:r>
          </w:p>
        </w:tc>
      </w:tr>
      <w:tr>
        <w:trPr>
          <w:trHeight w:val="30" w:hRule="atLeast"/>
        </w:trPr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109.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Алмалинский район</w:t>
            </w:r>
          </w:p>
        </w:tc>
        <w:tc>
          <w:tcPr>
            <w:tcW w:w="10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Карасай батыра угол улицы Чайковского (юго-западная сторона)</w:t>
            </w:r>
          </w:p>
        </w:tc>
      </w:tr>
      <w:tr>
        <w:trPr>
          <w:trHeight w:val="30" w:hRule="atLeast"/>
        </w:trPr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110.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Алмалинский район</w:t>
            </w:r>
          </w:p>
        </w:tc>
        <w:tc>
          <w:tcPr>
            <w:tcW w:w="10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Наурызбай батыра угол улицы Толе би (юго-восточная сторона)</w:t>
            </w:r>
          </w:p>
        </w:tc>
      </w:tr>
      <w:tr>
        <w:trPr>
          <w:trHeight w:val="30" w:hRule="atLeast"/>
        </w:trPr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111.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Алмалинский район</w:t>
            </w:r>
          </w:p>
        </w:tc>
        <w:tc>
          <w:tcPr>
            <w:tcW w:w="10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Сейфуллина угол улицы Богенбай батыра (северо-восточная сторона)</w:t>
            </w:r>
          </w:p>
        </w:tc>
      </w:tr>
      <w:tr>
        <w:trPr>
          <w:trHeight w:val="30" w:hRule="atLeast"/>
        </w:trPr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112.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Алмалинский район</w:t>
            </w:r>
          </w:p>
        </w:tc>
        <w:tc>
          <w:tcPr>
            <w:tcW w:w="10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Казыбек би угол улицы Ади Шарипова (северо-восточная сторона) </w:t>
            </w:r>
          </w:p>
        </w:tc>
      </w:tr>
      <w:tr>
        <w:trPr>
          <w:trHeight w:val="30" w:hRule="atLeast"/>
        </w:trPr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113.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Алмалинский район</w:t>
            </w:r>
          </w:p>
        </w:tc>
        <w:tc>
          <w:tcPr>
            <w:tcW w:w="10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Казыбек би угол улицы Масанчи (юго-западная сторона)</w:t>
            </w:r>
          </w:p>
        </w:tc>
      </w:tr>
      <w:tr>
        <w:trPr>
          <w:trHeight w:val="30" w:hRule="atLeast"/>
        </w:trPr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114.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Алмалинский район</w:t>
            </w:r>
          </w:p>
        </w:tc>
        <w:tc>
          <w:tcPr>
            <w:tcW w:w="10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Масанчи угол улицы Толе би (северо-западная сторона)</w:t>
            </w:r>
          </w:p>
        </w:tc>
      </w:tr>
      <w:tr>
        <w:trPr>
          <w:trHeight w:val="30" w:hRule="atLeast"/>
        </w:trPr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115.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Алмалинский район</w:t>
            </w:r>
          </w:p>
        </w:tc>
        <w:tc>
          <w:tcPr>
            <w:tcW w:w="10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Толе би угол улицы Байтурсынова (северо-восточная сторона)</w:t>
            </w:r>
          </w:p>
        </w:tc>
      </w:tr>
      <w:tr>
        <w:trPr>
          <w:trHeight w:val="30" w:hRule="atLeast"/>
        </w:trPr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116.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Алмалинский район</w:t>
            </w:r>
          </w:p>
        </w:tc>
        <w:tc>
          <w:tcPr>
            <w:tcW w:w="10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Айтеке би угол улицы Масанчи (юго-западная сторона)</w:t>
            </w:r>
          </w:p>
        </w:tc>
      </w:tr>
      <w:tr>
        <w:trPr>
          <w:trHeight w:val="30" w:hRule="atLeast"/>
        </w:trPr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117.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Алмалинский район</w:t>
            </w:r>
          </w:p>
        </w:tc>
        <w:tc>
          <w:tcPr>
            <w:tcW w:w="10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Айтеке би угол улицы Амангельды (юго-западная сторона)</w:t>
            </w:r>
          </w:p>
        </w:tc>
      </w:tr>
      <w:tr>
        <w:trPr>
          <w:trHeight w:val="30" w:hRule="atLeast"/>
        </w:trPr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118.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Алмалинский район</w:t>
            </w:r>
          </w:p>
        </w:tc>
        <w:tc>
          <w:tcPr>
            <w:tcW w:w="10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Муратбаева угол улицы Гоголя (юго-западная сторона)</w:t>
            </w:r>
          </w:p>
        </w:tc>
      </w:tr>
      <w:tr>
        <w:trPr>
          <w:trHeight w:val="30" w:hRule="atLeast"/>
        </w:trPr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119.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Алмалинский район</w:t>
            </w:r>
          </w:p>
        </w:tc>
        <w:tc>
          <w:tcPr>
            <w:tcW w:w="10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Байтурсынова угол улицы Гоголя (юго-восточная сторона)</w:t>
            </w:r>
          </w:p>
        </w:tc>
      </w:tr>
      <w:tr>
        <w:trPr>
          <w:trHeight w:val="30" w:hRule="atLeast"/>
        </w:trPr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120.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Алмалинский район</w:t>
            </w:r>
          </w:p>
        </w:tc>
        <w:tc>
          <w:tcPr>
            <w:tcW w:w="10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Муратбаева угол улицы Гоголя (северо-западная сторона)</w:t>
            </w:r>
          </w:p>
        </w:tc>
      </w:tr>
      <w:tr>
        <w:trPr>
          <w:trHeight w:val="30" w:hRule="atLeast"/>
        </w:trPr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121.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Алмалинский район</w:t>
            </w:r>
          </w:p>
        </w:tc>
        <w:tc>
          <w:tcPr>
            <w:tcW w:w="10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Шагабутдинова угол проспекта Жибек жолы (юго-западная сторона)</w:t>
            </w:r>
          </w:p>
        </w:tc>
      </w:tr>
      <w:tr>
        <w:trPr>
          <w:trHeight w:val="30" w:hRule="atLeast"/>
        </w:trPr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122.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Алмалинский район</w:t>
            </w:r>
          </w:p>
        </w:tc>
        <w:tc>
          <w:tcPr>
            <w:tcW w:w="10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Макатаева угол улицы Байтурсынова (юго-западная сторона)</w:t>
            </w:r>
          </w:p>
        </w:tc>
      </w:tr>
      <w:tr>
        <w:trPr>
          <w:trHeight w:val="30" w:hRule="atLeast"/>
        </w:trPr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123.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Алмалинский район</w:t>
            </w:r>
          </w:p>
        </w:tc>
        <w:tc>
          <w:tcPr>
            <w:tcW w:w="10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Наурызбай батыра угол проспекта Жибек жолы (юго-западная сторона)</w:t>
            </w:r>
          </w:p>
        </w:tc>
      </w:tr>
      <w:tr>
        <w:trPr>
          <w:trHeight w:val="30" w:hRule="atLeast"/>
        </w:trPr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124.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Алмалинский район</w:t>
            </w:r>
          </w:p>
        </w:tc>
        <w:tc>
          <w:tcPr>
            <w:tcW w:w="10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Масанчи угол улицы Гоголя (северо-восточная сторона)</w:t>
            </w:r>
          </w:p>
        </w:tc>
      </w:tr>
      <w:tr>
        <w:trPr>
          <w:trHeight w:val="30" w:hRule="atLeast"/>
        </w:trPr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125.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Алмалинский район</w:t>
            </w:r>
          </w:p>
        </w:tc>
        <w:tc>
          <w:tcPr>
            <w:tcW w:w="10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Сейфуллина угол улицы Макатаева (юго-восточная сторона)</w:t>
            </w:r>
          </w:p>
        </w:tc>
      </w:tr>
      <w:tr>
        <w:trPr>
          <w:trHeight w:val="30" w:hRule="atLeast"/>
        </w:trPr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126.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Алмалинский район</w:t>
            </w:r>
          </w:p>
        </w:tc>
        <w:tc>
          <w:tcPr>
            <w:tcW w:w="10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проспект Райымбека угол улицы Алексеева (юго-восточная сторона) </w:t>
            </w:r>
          </w:p>
        </w:tc>
      </w:tr>
      <w:tr>
        <w:trPr>
          <w:trHeight w:val="30" w:hRule="atLeast"/>
        </w:trPr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127.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Алмалинский район</w:t>
            </w:r>
          </w:p>
        </w:tc>
        <w:tc>
          <w:tcPr>
            <w:tcW w:w="10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Абая угол проспекта Абылай хана (северо-восточная сторона)</w:t>
            </w:r>
          </w:p>
        </w:tc>
      </w:tr>
      <w:tr>
        <w:trPr>
          <w:trHeight w:val="30" w:hRule="atLeast"/>
        </w:trPr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128.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Алмалинский район</w:t>
            </w:r>
          </w:p>
        </w:tc>
        <w:tc>
          <w:tcPr>
            <w:tcW w:w="10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Кабанбай батыра угол улицы Байсеитовой (северо-западная сторона)</w:t>
            </w:r>
          </w:p>
        </w:tc>
      </w:tr>
      <w:tr>
        <w:trPr>
          <w:trHeight w:val="30" w:hRule="atLeast"/>
        </w:trPr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129.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Алмалинский район</w:t>
            </w:r>
          </w:p>
        </w:tc>
        <w:tc>
          <w:tcPr>
            <w:tcW w:w="10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Байсеитовой угол улицы Жамбыла (северо-западная сторона)</w:t>
            </w:r>
          </w:p>
        </w:tc>
      </w:tr>
      <w:tr>
        <w:trPr>
          <w:trHeight w:val="30" w:hRule="atLeast"/>
        </w:trPr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130.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Алмалинский район</w:t>
            </w:r>
          </w:p>
        </w:tc>
        <w:tc>
          <w:tcPr>
            <w:tcW w:w="10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Желтоксан угол улицы Айтеке би (юго-восточная сторона)</w:t>
            </w:r>
          </w:p>
        </w:tc>
      </w:tr>
      <w:tr>
        <w:trPr>
          <w:trHeight w:val="30" w:hRule="atLeast"/>
        </w:trPr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131.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Алмалинский район</w:t>
            </w:r>
          </w:p>
        </w:tc>
        <w:tc>
          <w:tcPr>
            <w:tcW w:w="10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Жибек жолы угол проспекта Абылай хана (юго-западная сторона)</w:t>
            </w:r>
          </w:p>
        </w:tc>
      </w:tr>
      <w:tr>
        <w:trPr>
          <w:trHeight w:val="30" w:hRule="atLeast"/>
        </w:trPr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132.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Алмалинский район</w:t>
            </w:r>
          </w:p>
        </w:tc>
        <w:tc>
          <w:tcPr>
            <w:tcW w:w="10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Маметовой угол улицы Чайковского (северо-западная сторона)</w:t>
            </w:r>
          </w:p>
        </w:tc>
      </w:tr>
      <w:tr>
        <w:trPr>
          <w:trHeight w:val="30" w:hRule="atLeast"/>
        </w:trPr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133.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Алмалинский район</w:t>
            </w:r>
          </w:p>
        </w:tc>
        <w:tc>
          <w:tcPr>
            <w:tcW w:w="10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Сейфуллина угол улицы Торекулова (северо-восточная сторона)</w:t>
            </w:r>
          </w:p>
        </w:tc>
      </w:tr>
      <w:tr>
        <w:trPr>
          <w:trHeight w:val="30" w:hRule="atLeast"/>
        </w:trPr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134.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Алмалинский район</w:t>
            </w:r>
          </w:p>
        </w:tc>
        <w:tc>
          <w:tcPr>
            <w:tcW w:w="10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Маметовой угол проспекта Сейфуллина (северо-западная сторона)</w:t>
            </w:r>
          </w:p>
        </w:tc>
      </w:tr>
      <w:tr>
        <w:trPr>
          <w:trHeight w:val="30" w:hRule="atLeast"/>
        </w:trPr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135.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Алмалинский район</w:t>
            </w:r>
          </w:p>
        </w:tc>
        <w:tc>
          <w:tcPr>
            <w:tcW w:w="10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Маметовой угол улицы Наурызбай батыра (северо-западная сторона)</w:t>
            </w:r>
          </w:p>
        </w:tc>
      </w:tr>
      <w:tr>
        <w:trPr>
          <w:trHeight w:val="30" w:hRule="atLeast"/>
        </w:trPr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136.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Алмалинский район</w:t>
            </w:r>
          </w:p>
        </w:tc>
        <w:tc>
          <w:tcPr>
            <w:tcW w:w="10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Макатаева угол улицы Желтоксан (северо-западная сторона)</w:t>
            </w:r>
          </w:p>
        </w:tc>
      </w:tr>
      <w:tr>
        <w:trPr>
          <w:trHeight w:val="30" w:hRule="atLeast"/>
        </w:trPr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137.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Алмалинский район</w:t>
            </w:r>
          </w:p>
        </w:tc>
        <w:tc>
          <w:tcPr>
            <w:tcW w:w="10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Панфилова угол улицы Макатаева (северо-западная сторона)</w:t>
            </w:r>
          </w:p>
        </w:tc>
      </w:tr>
      <w:tr>
        <w:trPr>
          <w:trHeight w:val="30" w:hRule="atLeast"/>
        </w:trPr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138.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Алмалинский район</w:t>
            </w:r>
          </w:p>
        </w:tc>
        <w:tc>
          <w:tcPr>
            <w:tcW w:w="10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Райымбека угол улицы Желтоксан (юго-восточная сторона)</w:t>
            </w:r>
          </w:p>
        </w:tc>
      </w:tr>
      <w:tr>
        <w:trPr>
          <w:trHeight w:val="30" w:hRule="atLeast"/>
        </w:trPr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139.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Алмалинский район</w:t>
            </w:r>
          </w:p>
        </w:tc>
        <w:tc>
          <w:tcPr>
            <w:tcW w:w="10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Райымбека угол улицы Панфилова (юго-западная сторона)</w:t>
            </w:r>
          </w:p>
        </w:tc>
      </w:tr>
      <w:tr>
        <w:trPr>
          <w:trHeight w:val="30" w:hRule="atLeast"/>
        </w:trPr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140.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Ауэзовский район</w:t>
            </w:r>
          </w:p>
        </w:tc>
        <w:tc>
          <w:tcPr>
            <w:tcW w:w="10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школа № 72",улица Сулейменова, 16 (восточная сторона улицы Сулейменова, севернее улицы Пятницкого)</w:t>
            </w:r>
          </w:p>
        </w:tc>
      </w:tr>
      <w:tr>
        <w:trPr>
          <w:trHeight w:val="30" w:hRule="atLeast"/>
        </w:trPr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141.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Ауэзовский район</w:t>
            </w:r>
          </w:p>
        </w:tc>
        <w:tc>
          <w:tcPr>
            <w:tcW w:w="10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школа № 139", улица Черепанова, 14 (севернее улицы Рыскулбекова, западнее улицы Берегового)</w:t>
            </w:r>
          </w:p>
        </w:tc>
      </w:tr>
      <w:tr>
        <w:trPr>
          <w:trHeight w:val="30" w:hRule="atLeast"/>
        </w:trPr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142.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Ауэзовский район</w:t>
            </w:r>
          </w:p>
        </w:tc>
        <w:tc>
          <w:tcPr>
            <w:tcW w:w="10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Таугуль-2, улица Токтабаева, 34 (южная сторона улицы Токтабаева, западнее улицы Сулейменова)</w:t>
            </w:r>
          </w:p>
        </w:tc>
      </w:tr>
      <w:tr>
        <w:trPr>
          <w:trHeight w:val="30" w:hRule="atLeast"/>
        </w:trPr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143.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Ауэзовский район</w:t>
            </w:r>
          </w:p>
        </w:tc>
        <w:tc>
          <w:tcPr>
            <w:tcW w:w="10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"Алматинский государственный гуманитарно-педогогический колледж", микрорайон Таугуль-2, улица Вильнюсская, 29 (восточная сторона улицы Вильнюсской, севернее улицы Токтабаева)</w:t>
            </w:r>
          </w:p>
        </w:tc>
      </w:tr>
      <w:tr>
        <w:trPr>
          <w:trHeight w:val="30" w:hRule="atLeast"/>
        </w:trPr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144.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Ауэзовский район</w:t>
            </w:r>
          </w:p>
        </w:tc>
        <w:tc>
          <w:tcPr>
            <w:tcW w:w="10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Рыскулбекова, 39-А (северная сторона улицы Рыскулбекова, восточнее улицы Саина)</w:t>
            </w:r>
          </w:p>
        </w:tc>
      </w:tr>
      <w:tr>
        <w:trPr>
          <w:trHeight w:val="30" w:hRule="atLeast"/>
        </w:trPr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145.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Ауэзовский район</w:t>
            </w:r>
          </w:p>
        </w:tc>
        <w:tc>
          <w:tcPr>
            <w:tcW w:w="10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"Гимназия Жаңа Ғасыр № 175", микрорайон Таугуль-3, улица Шаймерденова, 21 (восточная сторона улицы Шаймерденова, южнее улицы Султана Бейбарса)</w:t>
            </w:r>
          </w:p>
        </w:tc>
      </w:tr>
      <w:tr>
        <w:trPr>
          <w:trHeight w:val="30" w:hRule="atLeast"/>
        </w:trPr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146.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Ауэзовский район</w:t>
            </w:r>
          </w:p>
        </w:tc>
        <w:tc>
          <w:tcPr>
            <w:tcW w:w="10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школа № 127", микрорайон Таугуль, улица Токтабаева, 64 (северная сторона улицы Токтабаева, западнее улицы Сулейменова)</w:t>
            </w:r>
          </w:p>
        </w:tc>
      </w:tr>
      <w:tr>
        <w:trPr>
          <w:trHeight w:val="30" w:hRule="atLeast"/>
        </w:trPr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147.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Ауэзовский район</w:t>
            </w:r>
          </w:p>
        </w:tc>
        <w:tc>
          <w:tcPr>
            <w:tcW w:w="10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Ладыгина, 34 (южная сторона Ладыгина севернее улицы Рыскулбекова)</w:t>
            </w:r>
          </w:p>
        </w:tc>
      </w:tr>
      <w:tr>
        <w:trPr>
          <w:trHeight w:val="30" w:hRule="atLeast"/>
        </w:trPr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148.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Ауэзовский район</w:t>
            </w:r>
          </w:p>
        </w:tc>
        <w:tc>
          <w:tcPr>
            <w:tcW w:w="10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школа № 139", улица Черепанова, 14 (северная сторона Черепанова, западнее улицы Навои)</w:t>
            </w:r>
          </w:p>
        </w:tc>
      </w:tr>
      <w:tr>
        <w:trPr>
          <w:trHeight w:val="30" w:hRule="atLeast"/>
        </w:trPr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149.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Ауэзовский район</w:t>
            </w:r>
          </w:p>
        </w:tc>
        <w:tc>
          <w:tcPr>
            <w:tcW w:w="10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Жандосова, 204-А (восточнее улицы Аскарова, южнее улицы Саина)</w:t>
            </w:r>
          </w:p>
        </w:tc>
      </w:tr>
      <w:tr>
        <w:trPr>
          <w:trHeight w:val="30" w:hRule="atLeast"/>
        </w:trPr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150.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Ауэзовский район</w:t>
            </w:r>
          </w:p>
        </w:tc>
        <w:tc>
          <w:tcPr>
            <w:tcW w:w="10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Саина, 184-Г (восточная сторона улицы Саина, южнее улицы Жандосова)</w:t>
            </w:r>
          </w:p>
        </w:tc>
      </w:tr>
      <w:tr>
        <w:trPr>
          <w:trHeight w:val="30" w:hRule="atLeast"/>
        </w:trPr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151.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Ауэзовский район</w:t>
            </w:r>
          </w:p>
        </w:tc>
        <w:tc>
          <w:tcPr>
            <w:tcW w:w="10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"Национальный центр по комплексной переработке минерального сырья" "Государственное научно-производственное объединение промышленной экологии" "Казмеханобр", улица Жандосова, 67 (северная сторона улицы Жандосова, восточнее улицы Саина)</w:t>
            </w:r>
          </w:p>
        </w:tc>
      </w:tr>
      <w:tr>
        <w:trPr>
          <w:trHeight w:val="30" w:hRule="atLeast"/>
        </w:trPr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152.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Ауэзовский район</w:t>
            </w:r>
          </w:p>
        </w:tc>
        <w:tc>
          <w:tcPr>
            <w:tcW w:w="10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"Школа-гимназия № 5", микрорайон 9, 16 (восточнее улицы Саина, южнее улицы Шаляпина)</w:t>
            </w:r>
          </w:p>
        </w:tc>
      </w:tr>
      <w:tr>
        <w:trPr>
          <w:trHeight w:val="30" w:hRule="atLeast"/>
        </w:trPr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153.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Ауэзовский район</w:t>
            </w:r>
          </w:p>
        </w:tc>
        <w:tc>
          <w:tcPr>
            <w:tcW w:w="10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"Алматинский многопрофильный колледж", улица Жандосова, 63 (северная сторона улицы Жандосова, западнее улицы Берегового)</w:t>
            </w:r>
          </w:p>
        </w:tc>
      </w:tr>
      <w:tr>
        <w:trPr>
          <w:trHeight w:val="30" w:hRule="atLeast"/>
        </w:trPr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154.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Ауэзовский район</w:t>
            </w:r>
          </w:p>
        </w:tc>
        <w:tc>
          <w:tcPr>
            <w:tcW w:w="10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"Школа-гимназия № 1", микрорайон 10, 2-Г (северная сторона улицы Кима, восточнее улицы Берегового)</w:t>
            </w:r>
          </w:p>
        </w:tc>
      </w:tr>
      <w:tr>
        <w:trPr>
          <w:trHeight w:val="30" w:hRule="atLeast"/>
        </w:trPr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155.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Ауэзовский район</w:t>
            </w:r>
          </w:p>
        </w:tc>
        <w:tc>
          <w:tcPr>
            <w:tcW w:w="10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Жандосова, 55 (северная сторона Жандосова, западнее проспекта Алтынсарина)</w:t>
            </w:r>
          </w:p>
        </w:tc>
      </w:tr>
      <w:tr>
        <w:trPr>
          <w:trHeight w:val="30" w:hRule="atLeast"/>
        </w:trPr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156.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Ауэзовский район</w:t>
            </w:r>
          </w:p>
        </w:tc>
        <w:tc>
          <w:tcPr>
            <w:tcW w:w="10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учреждение "Военно-инженерный институт радиоэлектроники и связи", улица Жандосова, 53 (северная сторона Жандосова, западнее проспекта Алтынсарина)</w:t>
            </w:r>
          </w:p>
        </w:tc>
      </w:tr>
      <w:tr>
        <w:trPr>
          <w:trHeight w:val="30" w:hRule="atLeast"/>
        </w:trPr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157.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Ауэзовский район</w:t>
            </w:r>
          </w:p>
        </w:tc>
        <w:tc>
          <w:tcPr>
            <w:tcW w:w="10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Жандосова, 51 (северная сторона Жандосова, восточнее проспекта Алтынсарина)</w:t>
            </w:r>
          </w:p>
        </w:tc>
      </w:tr>
      <w:tr>
        <w:trPr>
          <w:trHeight w:val="30" w:hRule="atLeast"/>
        </w:trPr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158.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Ауэзовский район</w:t>
            </w:r>
          </w:p>
        </w:tc>
        <w:tc>
          <w:tcPr>
            <w:tcW w:w="10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"Школа-гимназия № 13", микрорайон 11, 36 (северная сторона Жандосова, восточнее проспекта Алтынсарина)</w:t>
            </w:r>
          </w:p>
        </w:tc>
      </w:tr>
      <w:tr>
        <w:trPr>
          <w:trHeight w:val="30" w:hRule="atLeast"/>
        </w:trPr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159.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Ауэзовский район</w:t>
            </w:r>
          </w:p>
        </w:tc>
        <w:tc>
          <w:tcPr>
            <w:tcW w:w="10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"Школа-гимназия № 13", микрорайон 11, 36 (севернее улицы Жандосова, восточнее проспекта Алтынсарина)</w:t>
            </w:r>
          </w:p>
        </w:tc>
      </w:tr>
      <w:tr>
        <w:trPr>
          <w:trHeight w:val="30" w:hRule="atLeast"/>
        </w:trPr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160.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Ауэзовский район</w:t>
            </w:r>
          </w:p>
        </w:tc>
        <w:tc>
          <w:tcPr>
            <w:tcW w:w="10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"Школа-лицей № 119", микрорайон 8, 45 (восточнее проспекта Алтынсарина, южнее проспекта Абая)</w:t>
            </w:r>
          </w:p>
        </w:tc>
      </w:tr>
      <w:tr>
        <w:trPr>
          <w:trHeight w:val="30" w:hRule="atLeast"/>
        </w:trPr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161.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Ауэзовский район</w:t>
            </w:r>
          </w:p>
        </w:tc>
        <w:tc>
          <w:tcPr>
            <w:tcW w:w="10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школа № 116", микрорайон 8, 46 (восточнее проспекта Алтынсарина, южнее проспекта Абая)</w:t>
            </w:r>
          </w:p>
        </w:tc>
      </w:tr>
      <w:tr>
        <w:trPr>
          <w:trHeight w:val="30" w:hRule="atLeast"/>
        </w:trPr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162.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Ауэзовский район</w:t>
            </w:r>
          </w:p>
        </w:tc>
        <w:tc>
          <w:tcPr>
            <w:tcW w:w="10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школа № 9", микрорайон 12, 18 (севернее улицы Шаляпина, западнее проспекта Абая)</w:t>
            </w:r>
          </w:p>
        </w:tc>
      </w:tr>
      <w:tr>
        <w:trPr>
          <w:trHeight w:val="30" w:hRule="atLeast"/>
        </w:trPr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163.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Ауэзовский район</w:t>
            </w:r>
          </w:p>
        </w:tc>
        <w:tc>
          <w:tcPr>
            <w:tcW w:w="10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"Школа-гимназия № 113", микрорайон 6, 51 (южнее проспекта Абая восточнее улицы Саина)</w:t>
            </w:r>
          </w:p>
        </w:tc>
      </w:tr>
      <w:tr>
        <w:trPr>
          <w:trHeight w:val="30" w:hRule="atLeast"/>
        </w:trPr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164.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Ауэзовский район</w:t>
            </w:r>
          </w:p>
        </w:tc>
        <w:tc>
          <w:tcPr>
            <w:tcW w:w="10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"Школа-гимназия № 86 имени Габита Мусрепова", микрорайон 6, 63 (севернее улицы Койчуманова, восточнее улицы Саина)</w:t>
            </w:r>
          </w:p>
        </w:tc>
      </w:tr>
      <w:tr>
        <w:trPr>
          <w:trHeight w:val="30" w:hRule="atLeast"/>
        </w:trPr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165.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Ауэзовский район</w:t>
            </w:r>
          </w:p>
        </w:tc>
        <w:tc>
          <w:tcPr>
            <w:tcW w:w="10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"Гимназия № 27", микрорайон 5, 8-Б (севернее проспекта Абая, восточнее проспекта Алтынсарина)</w:t>
            </w:r>
          </w:p>
        </w:tc>
      </w:tr>
      <w:tr>
        <w:trPr>
          <w:trHeight w:val="30" w:hRule="atLeast"/>
        </w:trPr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166.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Ауэзовский район</w:t>
            </w:r>
          </w:p>
        </w:tc>
        <w:tc>
          <w:tcPr>
            <w:tcW w:w="10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"Школа-гимназия № 6", микрорайон 5, 49-А (южная сторона Куанышбаева западнее улицы Утеген батыра)</w:t>
            </w:r>
          </w:p>
        </w:tc>
      </w:tr>
      <w:tr>
        <w:trPr>
          <w:trHeight w:val="30" w:hRule="atLeast"/>
        </w:trPr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167.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Ауэзовский район</w:t>
            </w:r>
          </w:p>
        </w:tc>
        <w:tc>
          <w:tcPr>
            <w:tcW w:w="10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школа № 104", микрорайон 2, 59-А (восточнее проспекта Алтынсарина, южнее улицы Жубанова)</w:t>
            </w:r>
          </w:p>
        </w:tc>
      </w:tr>
      <w:tr>
        <w:trPr>
          <w:trHeight w:val="30" w:hRule="atLeast"/>
        </w:trPr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168.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Ауэзовский район</w:t>
            </w:r>
          </w:p>
        </w:tc>
        <w:tc>
          <w:tcPr>
            <w:tcW w:w="10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"Детская городская клиническая больница № 2", микрорайон 2, проспект Алтынсарина, 54 (восточнее проспекта Алтынсарина, севернее улицы Улыкбека)</w:t>
            </w:r>
          </w:p>
        </w:tc>
      </w:tr>
      <w:tr>
        <w:trPr>
          <w:trHeight w:val="30" w:hRule="atLeast"/>
        </w:trPr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169.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Ауэзовский район</w:t>
            </w:r>
          </w:p>
        </w:tc>
        <w:tc>
          <w:tcPr>
            <w:tcW w:w="10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"Школа-гимназия № 6", микрорайон 5, 49 А (южная сторона Куанышбаева западнее улицы Утеген батыра)</w:t>
            </w:r>
          </w:p>
        </w:tc>
      </w:tr>
      <w:tr>
        <w:trPr>
          <w:trHeight w:val="30" w:hRule="atLeast"/>
        </w:trPr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170.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Ауэзовский район</w:t>
            </w:r>
          </w:p>
        </w:tc>
        <w:tc>
          <w:tcPr>
            <w:tcW w:w="10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Утеген батыра, 76-Д (севернее улицы Кабдолова, восточнее улицы Утеген бастыра)</w:t>
            </w:r>
          </w:p>
        </w:tc>
      </w:tr>
      <w:tr>
        <w:trPr>
          <w:trHeight w:val="30" w:hRule="atLeast"/>
        </w:trPr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171.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Ауэзовский район</w:t>
            </w:r>
          </w:p>
        </w:tc>
        <w:tc>
          <w:tcPr>
            <w:tcW w:w="10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"Школа-гимназия №130", микрорайон Тастак-1,улица Фурката, дом 26-А (по западной стороне улицы Фурката, южнее простпекта Райымбека)</w:t>
            </w:r>
          </w:p>
        </w:tc>
      </w:tr>
      <w:tr>
        <w:trPr>
          <w:trHeight w:val="30" w:hRule="atLeast"/>
        </w:trPr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172.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Ауэзовский район</w:t>
            </w:r>
          </w:p>
        </w:tc>
        <w:tc>
          <w:tcPr>
            <w:tcW w:w="10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"Алматинский государственный политехнический колледж", микрорайон Тастак-1, 1-В (севернее улицы Толе би западнее улицы Утеген батыра)</w:t>
            </w:r>
          </w:p>
        </w:tc>
      </w:tr>
      <w:tr>
        <w:trPr>
          <w:trHeight w:val="30" w:hRule="atLeast"/>
        </w:trPr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173.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Ауэзовский район</w:t>
            </w:r>
          </w:p>
        </w:tc>
        <w:tc>
          <w:tcPr>
            <w:tcW w:w="10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"Алматинский колледж сервисного обслуживания", улица Кабдолова, 12 (северная сторона улицы Кабдолова, восточнее проспекта Алтынсарина)</w:t>
            </w:r>
          </w:p>
        </w:tc>
      </w:tr>
      <w:tr>
        <w:trPr>
          <w:trHeight w:val="30" w:hRule="atLeast"/>
        </w:trPr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174.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Ауэзовский район</w:t>
            </w:r>
          </w:p>
        </w:tc>
        <w:tc>
          <w:tcPr>
            <w:tcW w:w="10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"Алматинский колледж новых технологий", улица Толе би, 287-А (северная сторона улицы Толе би, западнее улицы Утеген батыра)</w:t>
            </w:r>
          </w:p>
        </w:tc>
      </w:tr>
      <w:tr>
        <w:trPr>
          <w:trHeight w:val="30" w:hRule="atLeast"/>
        </w:trPr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175.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Ауэзовский район</w:t>
            </w:r>
          </w:p>
        </w:tc>
        <w:tc>
          <w:tcPr>
            <w:tcW w:w="10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Толе би, 303 (северная сторона улицы Толе би, восточнее улицы Саина)</w:t>
            </w:r>
          </w:p>
        </w:tc>
      </w:tr>
      <w:tr>
        <w:trPr>
          <w:trHeight w:val="30" w:hRule="atLeast"/>
        </w:trPr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176.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Ауэзовский район</w:t>
            </w:r>
          </w:p>
        </w:tc>
        <w:tc>
          <w:tcPr>
            <w:tcW w:w="10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Алматинский строительно-технический колледж, улица Саина, 18 (восточная сторона улицы Саина, южнее улицы Кабдолова)</w:t>
            </w:r>
          </w:p>
        </w:tc>
      </w:tr>
      <w:tr>
        <w:trPr>
          <w:trHeight w:val="30" w:hRule="atLeast"/>
        </w:trPr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177.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Ауэзовский район</w:t>
            </w:r>
          </w:p>
        </w:tc>
        <w:tc>
          <w:tcPr>
            <w:tcW w:w="10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коммунальное предприятие "Городской перинатальный центр "Родильный дом № 3), улица Жубанова, 11 (северная сторона улицы Жубанова, восточнее улицы Саина </w:t>
            </w:r>
          </w:p>
        </w:tc>
      </w:tr>
      <w:tr>
        <w:trPr>
          <w:trHeight w:val="30" w:hRule="atLeast"/>
        </w:trPr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178.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Ауэзовский район</w:t>
            </w:r>
          </w:p>
        </w:tc>
        <w:tc>
          <w:tcPr>
            <w:tcW w:w="10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"Городская клиническая больница "Родильный дом № 5", улица Кабдолова, 28 (южная сторона улицы Кабдолова, восточнее улицы Саина)</w:t>
            </w:r>
          </w:p>
        </w:tc>
      </w:tr>
      <w:tr>
        <w:trPr>
          <w:trHeight w:val="30" w:hRule="atLeast"/>
        </w:trPr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179.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Ауэзовский район</w:t>
            </w:r>
          </w:p>
        </w:tc>
        <w:tc>
          <w:tcPr>
            <w:tcW w:w="10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"Специализированная организация образования для детей с девиантным поведением", улица Жубанова, 68-А (южная сторона улицы Жубанова, западная сторона проспекта Алтынсарина)</w:t>
            </w:r>
          </w:p>
        </w:tc>
      </w:tr>
      <w:tr>
        <w:trPr>
          <w:trHeight w:val="30" w:hRule="atLeast"/>
        </w:trPr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180.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Ауэзовский район</w:t>
            </w:r>
          </w:p>
        </w:tc>
        <w:tc>
          <w:tcPr>
            <w:tcW w:w="10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"Гимназия № 111", микрорайон 1, 71 (северная сторона улицы Улыкбека, восточнее улицы Саина)</w:t>
            </w:r>
          </w:p>
        </w:tc>
      </w:tr>
      <w:tr>
        <w:trPr>
          <w:trHeight w:val="30" w:hRule="atLeast"/>
        </w:trPr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181.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Ауэзовский район</w:t>
            </w:r>
          </w:p>
        </w:tc>
        <w:tc>
          <w:tcPr>
            <w:tcW w:w="10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школа №97, микрорайон 1, 76-А (южнее улицы Жубанова восточнее улицы Саина)</w:t>
            </w:r>
          </w:p>
        </w:tc>
      </w:tr>
      <w:tr>
        <w:trPr>
          <w:trHeight w:val="30" w:hRule="atLeast"/>
        </w:trPr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182.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Ауэзовский район</w:t>
            </w:r>
          </w:p>
        </w:tc>
        <w:tc>
          <w:tcPr>
            <w:tcW w:w="10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Саина, 81-А (восточная сторона улицы Саина, севернее улицы Улыкбека)</w:t>
            </w:r>
          </w:p>
        </w:tc>
      </w:tr>
      <w:tr>
        <w:trPr>
          <w:trHeight w:val="30" w:hRule="atLeast"/>
        </w:trPr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183.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Ауэзовский район</w:t>
            </w:r>
          </w:p>
        </w:tc>
        <w:tc>
          <w:tcPr>
            <w:tcW w:w="10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"Школа-гимназия № 122", микрорайон 3, 52 (севернее проспекта Абая, восточнее улицы Саина,)</w:t>
            </w:r>
          </w:p>
        </w:tc>
      </w:tr>
      <w:tr>
        <w:trPr>
          <w:trHeight w:val="30" w:hRule="atLeast"/>
        </w:trPr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184.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Ауэзовский район</w:t>
            </w:r>
          </w:p>
        </w:tc>
        <w:tc>
          <w:tcPr>
            <w:tcW w:w="10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"Отдел занятости и социальных программ по Ауэзовскому району", микрорайон 3, 41-А (севернее проспекта Абая восточнее улицы Саина) </w:t>
            </w:r>
          </w:p>
        </w:tc>
      </w:tr>
      <w:tr>
        <w:trPr>
          <w:trHeight w:val="30" w:hRule="atLeast"/>
        </w:trPr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185.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Ауэзовский район</w:t>
            </w:r>
          </w:p>
        </w:tc>
        <w:tc>
          <w:tcPr>
            <w:tcW w:w="10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школа № 133", микрорайон Аксай-1, 26 (севернее улицы Толе би, восточнее улицы Момышулы)</w:t>
            </w:r>
          </w:p>
        </w:tc>
      </w:tr>
      <w:tr>
        <w:trPr>
          <w:trHeight w:val="30" w:hRule="atLeast"/>
        </w:trPr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186.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Ауэзовский район</w:t>
            </w:r>
          </w:p>
        </w:tc>
        <w:tc>
          <w:tcPr>
            <w:tcW w:w="10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школа № 121", микрорайон Аксай-2, 69-А (севернее улицы Кабдолова, восточнее улицы Момышулы)</w:t>
            </w:r>
          </w:p>
        </w:tc>
      </w:tr>
      <w:tr>
        <w:trPr>
          <w:trHeight w:val="30" w:hRule="atLeast"/>
        </w:trPr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187.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Ауэзовский район</w:t>
            </w:r>
          </w:p>
        </w:tc>
        <w:tc>
          <w:tcPr>
            <w:tcW w:w="10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школа № 42", микрорайон Аксай-2, 31 (восточнее улицы Момышулы, южнее улицы Толе би)</w:t>
            </w:r>
          </w:p>
        </w:tc>
      </w:tr>
      <w:tr>
        <w:trPr>
          <w:trHeight w:val="30" w:hRule="atLeast"/>
        </w:trPr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188.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Ауэзовский район</w:t>
            </w:r>
          </w:p>
        </w:tc>
        <w:tc>
          <w:tcPr>
            <w:tcW w:w="10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"Специализированная казахско-турецкая школа-лицей-интернат", микрорайон Аксай-3-Б, 27 (западее улицы Яссауи, южнее улицы Толе би)</w:t>
            </w:r>
          </w:p>
        </w:tc>
      </w:tr>
      <w:tr>
        <w:trPr>
          <w:trHeight w:val="30" w:hRule="atLeast"/>
        </w:trPr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189.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Ауэзовский район</w:t>
            </w:r>
          </w:p>
        </w:tc>
        <w:tc>
          <w:tcPr>
            <w:tcW w:w="10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"Школа-гимназия № 123 имени Кожа Ахмета Яссауи", микрорайон Аксай 3-А, 54 (севернее улицы Ташкентской микрорайона Достык, восточнее улицы Яссауи)</w:t>
            </w:r>
          </w:p>
        </w:tc>
      </w:tr>
      <w:tr>
        <w:trPr>
          <w:trHeight w:val="30" w:hRule="atLeast"/>
        </w:trPr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190.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Ауэзовский район</w:t>
            </w:r>
          </w:p>
        </w:tc>
        <w:tc>
          <w:tcPr>
            <w:tcW w:w="10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"Гимназия № 132", микрорайон Аксай-4, 107 (южнее улицы Жубанова, восточнее улицы Момышулы)</w:t>
            </w:r>
          </w:p>
        </w:tc>
      </w:tr>
      <w:tr>
        <w:trPr>
          <w:trHeight w:val="30" w:hRule="atLeast"/>
        </w:trPr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191.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Ауэзовский район</w:t>
            </w:r>
          </w:p>
        </w:tc>
        <w:tc>
          <w:tcPr>
            <w:tcW w:w="10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"Школа-лицей № 126", микрорайон Аксай-4, 66 (западнее улицы Саина, севернее улицы Улыкбека)</w:t>
            </w:r>
          </w:p>
        </w:tc>
      </w:tr>
      <w:tr>
        <w:trPr>
          <w:trHeight w:val="30" w:hRule="atLeast"/>
        </w:trPr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192.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Ауэзовский район</w:t>
            </w:r>
          </w:p>
        </w:tc>
        <w:tc>
          <w:tcPr>
            <w:tcW w:w="10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казенное предприятие "Общежитие Аграрного университета", микрорайон Аксай-5, 15 (восточная сторона улицы Садвакасова, севернее улицы Улыкбека)</w:t>
            </w:r>
          </w:p>
        </w:tc>
      </w:tr>
      <w:tr>
        <w:trPr>
          <w:trHeight w:val="30" w:hRule="atLeast"/>
        </w:trPr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193.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Ауэзовский район</w:t>
            </w:r>
          </w:p>
        </w:tc>
        <w:tc>
          <w:tcPr>
            <w:tcW w:w="10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школа № 141", микрорайон Жетысу-2, 8-Б (восточнее улицы Момышулы, южнее улицы Улыкбека)</w:t>
            </w:r>
          </w:p>
        </w:tc>
      </w:tr>
      <w:tr>
        <w:trPr>
          <w:trHeight w:val="30" w:hRule="atLeast"/>
        </w:trPr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194.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Ауэзовский район</w:t>
            </w:r>
          </w:p>
        </w:tc>
        <w:tc>
          <w:tcPr>
            <w:tcW w:w="10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школа № 117", микрорайон Жетысу-2, 2 (восточнее улицы Момышулы, южнее улицы Улыкбека)</w:t>
            </w:r>
          </w:p>
        </w:tc>
      </w:tr>
      <w:tr>
        <w:trPr>
          <w:trHeight w:val="30" w:hRule="atLeast"/>
        </w:trPr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195.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Ауэзовский район</w:t>
            </w:r>
          </w:p>
        </w:tc>
        <w:tc>
          <w:tcPr>
            <w:tcW w:w="10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"Центр адаптации и поддержки выпускников социальных учреждений города Алматы "Жастар үйі", микрорайон Жетысу-2, 79 (западнее улицы Саина, севернее проспекта Абая)</w:t>
            </w:r>
          </w:p>
        </w:tc>
      </w:tr>
      <w:tr>
        <w:trPr>
          <w:trHeight w:val="30" w:hRule="atLeast"/>
        </w:trPr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196.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Ауэзовский район</w:t>
            </w:r>
          </w:p>
        </w:tc>
        <w:tc>
          <w:tcPr>
            <w:tcW w:w="10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 университет путей сообщения, микрорайон Жетысу-1, 32-А (южнее улицы Улыкбека, восточнее улицы Момышулы)</w:t>
            </w:r>
          </w:p>
        </w:tc>
      </w:tr>
      <w:tr>
        <w:trPr>
          <w:trHeight w:val="30" w:hRule="atLeast"/>
        </w:trPr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197.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Ауэзовский район</w:t>
            </w:r>
          </w:p>
        </w:tc>
        <w:tc>
          <w:tcPr>
            <w:tcW w:w="10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школа № 155", микрорайон Достык, улица Садвакасова, 29 (западнее улицы Момышулы, севернее проспекта Абая)</w:t>
            </w:r>
          </w:p>
        </w:tc>
      </w:tr>
      <w:tr>
        <w:trPr>
          <w:trHeight w:val="30" w:hRule="atLeast"/>
        </w:trPr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198.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Ауэзовский район</w:t>
            </w:r>
          </w:p>
        </w:tc>
        <w:tc>
          <w:tcPr>
            <w:tcW w:w="10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"Специализированная казахско-турецкая школа-лицей-интернат", микрорайон Аксай-3Б, 27 (западее улицы Яссауи, южнее улицы Толе би)</w:t>
            </w:r>
          </w:p>
        </w:tc>
      </w:tr>
      <w:tr>
        <w:trPr>
          <w:trHeight w:val="30" w:hRule="atLeast"/>
        </w:trPr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199.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Ауэзовский район</w:t>
            </w:r>
          </w:p>
        </w:tc>
        <w:tc>
          <w:tcPr>
            <w:tcW w:w="10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на праве хозяйственного ведения городская поликлиника №15 микрорайон Достык, улица Ильича, 17 (южная сторона улицы Ильича, западнее улицы Яссауи)</w:t>
            </w:r>
          </w:p>
        </w:tc>
      </w:tr>
      <w:tr>
        <w:trPr>
          <w:trHeight w:val="30" w:hRule="atLeast"/>
        </w:trPr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200.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Ауэзовский район</w:t>
            </w:r>
          </w:p>
        </w:tc>
        <w:tc>
          <w:tcPr>
            <w:tcW w:w="10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"Многопрофильная школа-гимназия № 153 имени Абдуллы Розыбакиева", микрорайон Достык, улица Садвакасова, 27 (западнее улицы Момышулы, севернее проспекта Абая)</w:t>
            </w:r>
          </w:p>
        </w:tc>
      </w:tr>
      <w:tr>
        <w:trPr>
          <w:trHeight w:val="30" w:hRule="atLeast"/>
        </w:trPr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Ауэзовский район</w:t>
            </w:r>
          </w:p>
        </w:tc>
        <w:tc>
          <w:tcPr>
            <w:tcW w:w="10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"Алматинский городской Дом ветеранов управления занятости и социальных программ города Алматы", микрорайон Мамыр-7, 8-А (западная сторона улицы Момышулы, южнее проспекта Абая)</w:t>
            </w:r>
          </w:p>
        </w:tc>
      </w:tr>
      <w:tr>
        <w:trPr>
          <w:trHeight w:val="30" w:hRule="atLeast"/>
        </w:trPr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202.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Ауэзовский район</w:t>
            </w:r>
          </w:p>
        </w:tc>
        <w:tc>
          <w:tcPr>
            <w:tcW w:w="10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"Школа-лицей № 173", микрорайон Мамыр-1, 21 (севернее улицы Шаляпина, восточнее улицы Момышулы)</w:t>
            </w:r>
          </w:p>
        </w:tc>
      </w:tr>
      <w:tr>
        <w:trPr>
          <w:trHeight w:val="30" w:hRule="atLeast"/>
        </w:trPr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203.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Ауэзовский район</w:t>
            </w:r>
          </w:p>
        </w:tc>
        <w:tc>
          <w:tcPr>
            <w:tcW w:w="10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школа № 158", микрорайон Мамыр, ул.Степная, 8 (северная сторона улицы Жандосова, восточнее улицы Яссауи)</w:t>
            </w:r>
          </w:p>
        </w:tc>
      </w:tr>
      <w:tr>
        <w:trPr>
          <w:trHeight w:val="30" w:hRule="atLeast"/>
        </w:trPr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204.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Ауэзовский район</w:t>
            </w:r>
          </w:p>
        </w:tc>
        <w:tc>
          <w:tcPr>
            <w:tcW w:w="10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Тепличная, 59 (восточная сторона улицы Цветочной, южнее улицы Шаляпина)</w:t>
            </w:r>
          </w:p>
        </w:tc>
      </w:tr>
      <w:tr>
        <w:trPr>
          <w:trHeight w:val="30" w:hRule="atLeast"/>
        </w:trPr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205.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Бостандыкский район</w:t>
            </w:r>
          </w:p>
        </w:tc>
        <w:tc>
          <w:tcPr>
            <w:tcW w:w="10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Орбита-2, 25, Коммунальное государственное учреждение "Школа-гимназия № 68" (микрорайон Орбита-2, 25 южная сторона улицы Биржана, восточнее дома № 31)</w:t>
            </w:r>
          </w:p>
        </w:tc>
      </w:tr>
      <w:tr>
        <w:trPr>
          <w:trHeight w:val="30" w:hRule="atLeast"/>
        </w:trPr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206.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Бостандыкский район</w:t>
            </w:r>
          </w:p>
        </w:tc>
        <w:tc>
          <w:tcPr>
            <w:tcW w:w="10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Орбита-2, 25, Коммунальное государственное учреждение "Школа-гимназия № 68" (микрорайон Орбита-2, 25, южнее улицы Биржана западнее дома №7)</w:t>
            </w:r>
          </w:p>
        </w:tc>
      </w:tr>
      <w:tr>
        <w:trPr>
          <w:trHeight w:val="30" w:hRule="atLeast"/>
        </w:trPr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207.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Бостандыкский район</w:t>
            </w:r>
          </w:p>
        </w:tc>
        <w:tc>
          <w:tcPr>
            <w:tcW w:w="10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Орбита-2, 25, Коммунальное государственное учреждение "Школа-гимназия № 68" (микрорайон Орбита-2,25, южнее улицы Биржана восточнее дома № 23)</w:t>
            </w:r>
          </w:p>
        </w:tc>
      </w:tr>
      <w:tr>
        <w:trPr>
          <w:trHeight w:val="30" w:hRule="atLeast"/>
        </w:trPr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208.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Бостандыкский район</w:t>
            </w:r>
          </w:p>
        </w:tc>
        <w:tc>
          <w:tcPr>
            <w:tcW w:w="10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Орбита-1, 41, Коммунальное государственное учреждение "Школа-гимназия № 60" (западнее школы-гимназии № 60, севернее № 24 дома)</w:t>
            </w:r>
          </w:p>
        </w:tc>
      </w:tr>
      <w:tr>
        <w:trPr>
          <w:trHeight w:val="30" w:hRule="atLeast"/>
        </w:trPr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209.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Бостандыкский район</w:t>
            </w:r>
          </w:p>
        </w:tc>
        <w:tc>
          <w:tcPr>
            <w:tcW w:w="10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Каблукова, 88, Коммунальное государственное учреждение "Общеобразовательная школа № 63" (улица Каблукова угол улицы Утепова, юго-восточная сторона)</w:t>
            </w:r>
          </w:p>
        </w:tc>
      </w:tr>
      <w:tr>
        <w:trPr>
          <w:trHeight w:val="30" w:hRule="atLeast"/>
        </w:trPr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210.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Бостандыкский район</w:t>
            </w:r>
          </w:p>
        </w:tc>
        <w:tc>
          <w:tcPr>
            <w:tcW w:w="10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Радостовца, 367, Коммунальное государственное учреждение "Школа-гимназия № 38" (улица Розыбакиева угол улицы Левитана, юго-восточная сторона)</w:t>
            </w:r>
          </w:p>
        </w:tc>
      </w:tr>
      <w:tr>
        <w:trPr>
          <w:trHeight w:val="30" w:hRule="atLeast"/>
        </w:trPr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211.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Бостандыкский район</w:t>
            </w:r>
          </w:p>
        </w:tc>
        <w:tc>
          <w:tcPr>
            <w:tcW w:w="10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Каблукова, 133, Казахская Национальная академия искусств имени Жургенова (по улице Каблукова, 133 между улицами Ескараева и Торайгырова)</w:t>
            </w:r>
          </w:p>
        </w:tc>
      </w:tr>
      <w:tr>
        <w:trPr>
          <w:trHeight w:val="30" w:hRule="atLeast"/>
        </w:trPr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212.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Бостандыкский район</w:t>
            </w:r>
          </w:p>
        </w:tc>
        <w:tc>
          <w:tcPr>
            <w:tcW w:w="10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Орбита-1, 41, Коммунальное государственное учреждение "Школа-гимназия № 60" (южнее школы-гимназии № 60, напротив дома № 18)</w:t>
            </w:r>
          </w:p>
        </w:tc>
      </w:tr>
      <w:tr>
        <w:trPr>
          <w:trHeight w:val="30" w:hRule="atLeast"/>
        </w:trPr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213.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Бостандыкский район</w:t>
            </w:r>
          </w:p>
        </w:tc>
        <w:tc>
          <w:tcPr>
            <w:tcW w:w="10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Орбита-3, 55-А, Коммунальное государственное учреждение "Общеобразовательная школа № 40" (по улице Биржана, юго-восточная сторона)</w:t>
            </w:r>
          </w:p>
        </w:tc>
      </w:tr>
      <w:tr>
        <w:trPr>
          <w:trHeight w:val="30" w:hRule="atLeast"/>
        </w:trPr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214.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Бостандыкский район</w:t>
            </w:r>
          </w:p>
        </w:tc>
        <w:tc>
          <w:tcPr>
            <w:tcW w:w="10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Орбита-3, 55-А, Коммунальное государственное учреждение "Общеобразовательная школа № 40" (по улице Биржана, юго-западная сторона)</w:t>
            </w:r>
          </w:p>
        </w:tc>
      </w:tr>
      <w:tr>
        <w:trPr>
          <w:trHeight w:val="30" w:hRule="atLeast"/>
        </w:trPr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215.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Бостандыкский район</w:t>
            </w:r>
          </w:p>
        </w:tc>
        <w:tc>
          <w:tcPr>
            <w:tcW w:w="10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Орбита-3, 5-Г, Коммунальное государственное учреждение "Общеобразовательная школа № 145" (микрорайон Орбита-3, 5-Г, между улицами Торайгырова и Биржана, северо-западная сторона)</w:t>
            </w:r>
          </w:p>
        </w:tc>
      </w:tr>
      <w:tr>
        <w:trPr>
          <w:trHeight w:val="30" w:hRule="atLeast"/>
        </w:trPr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216.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Бостандыкский район</w:t>
            </w:r>
          </w:p>
        </w:tc>
        <w:tc>
          <w:tcPr>
            <w:tcW w:w="10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Орбита-3, 55, Коммунальное государственное учреждение "Общеобразовательная школа № 45" (северо-восточная сторона школы, напротив школы № 145)</w:t>
            </w:r>
          </w:p>
        </w:tc>
      </w:tr>
      <w:tr>
        <w:trPr>
          <w:trHeight w:val="30" w:hRule="atLeast"/>
        </w:trPr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217.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Бостандыкский район</w:t>
            </w:r>
          </w:p>
        </w:tc>
        <w:tc>
          <w:tcPr>
            <w:tcW w:w="10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Орбита-3, 55, Коммунальное государственное учреждение "Общеобразовательная школа № 45" (северо-западная сторона школы, напротив дома № 26)</w:t>
            </w:r>
          </w:p>
        </w:tc>
      </w:tr>
      <w:tr>
        <w:trPr>
          <w:trHeight w:val="30" w:hRule="atLeast"/>
        </w:trPr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218.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Бостандыкский район</w:t>
            </w:r>
          </w:p>
        </w:tc>
        <w:tc>
          <w:tcPr>
            <w:tcW w:w="10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Рыскулбекова, угол улицы Мустафина (восточная сторона)</w:t>
            </w:r>
          </w:p>
        </w:tc>
      </w:tr>
      <w:tr>
        <w:trPr>
          <w:trHeight w:val="30" w:hRule="atLeast"/>
        </w:trPr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219.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Бостандыкский район</w:t>
            </w:r>
          </w:p>
        </w:tc>
        <w:tc>
          <w:tcPr>
            <w:tcW w:w="10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Рыскулбекова, угол улицы Мустафина (западная сторона)</w:t>
            </w:r>
          </w:p>
        </w:tc>
      </w:tr>
      <w:tr>
        <w:trPr>
          <w:trHeight w:val="30" w:hRule="atLeast"/>
        </w:trPr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220.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Бостандыкский район</w:t>
            </w:r>
          </w:p>
        </w:tc>
        <w:tc>
          <w:tcPr>
            <w:tcW w:w="10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Рыскулбекова, 20, Коммунальное государственное учреждение "Общеобразовательная школа № 37" (улица Рыскулбекова, 20, северная сторона)</w:t>
            </w:r>
          </w:p>
        </w:tc>
      </w:tr>
      <w:tr>
        <w:trPr>
          <w:trHeight w:val="30" w:hRule="atLeast"/>
        </w:trPr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221.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Бостандыкский район</w:t>
            </w:r>
          </w:p>
        </w:tc>
        <w:tc>
          <w:tcPr>
            <w:tcW w:w="10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Гагарина, 135-А, Коммунальное государственное учреждение "Школа-гимназия № 94" (на пересечении проспекта Гагарина угол улицы Сатпаева, юго-западная сторона)</w:t>
            </w:r>
          </w:p>
        </w:tc>
      </w:tr>
      <w:tr>
        <w:trPr>
          <w:trHeight w:val="30" w:hRule="atLeast"/>
        </w:trPr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222.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Бостандыкский район</w:t>
            </w:r>
          </w:p>
        </w:tc>
        <w:tc>
          <w:tcPr>
            <w:tcW w:w="10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Сатпаева, 69, Коммунальное государственное учреждение "Школа-гимназия № 22" (на пересечении улицы Сатпаева и проспекта Гагрина, северо-западная сторона)</w:t>
            </w:r>
          </w:p>
        </w:tc>
      </w:tr>
      <w:tr>
        <w:trPr>
          <w:trHeight w:val="30" w:hRule="atLeast"/>
        </w:trPr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223.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Бостандыкский район</w:t>
            </w:r>
          </w:p>
        </w:tc>
        <w:tc>
          <w:tcPr>
            <w:tcW w:w="10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Гагарина, на пересечении проспекта Гагарина угол улицы Сатпаева (юго-западная) сторона</w:t>
            </w:r>
          </w:p>
        </w:tc>
      </w:tr>
      <w:tr>
        <w:trPr>
          <w:trHeight w:val="30" w:hRule="atLeast"/>
        </w:trPr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224.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Бостандыкский район</w:t>
            </w:r>
          </w:p>
        </w:tc>
        <w:tc>
          <w:tcPr>
            <w:tcW w:w="10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Егизбаева, 103, (южная сторона) </w:t>
            </w:r>
          </w:p>
        </w:tc>
      </w:tr>
      <w:tr>
        <w:trPr>
          <w:trHeight w:val="30" w:hRule="atLeast"/>
        </w:trPr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225.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Бостандыкский район</w:t>
            </w:r>
          </w:p>
        </w:tc>
        <w:tc>
          <w:tcPr>
            <w:tcW w:w="10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Сатпаева, 101, Коммунальное государственное учреждение "Общеобразовательная школа № 65" (улица Сатпаева - пересечение улицы 20-линия, северо-западная сторона)</w:t>
            </w:r>
          </w:p>
        </w:tc>
      </w:tr>
      <w:tr>
        <w:trPr>
          <w:trHeight w:val="30" w:hRule="atLeast"/>
        </w:trPr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226.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Бостандыкский район</w:t>
            </w:r>
          </w:p>
        </w:tc>
        <w:tc>
          <w:tcPr>
            <w:tcW w:w="10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Туркебаева, 243, Коммунальное государственное учреждение "Школа-гимназия № 140" (улица Туркебаева, 243 западная сторона)</w:t>
            </w:r>
          </w:p>
        </w:tc>
      </w:tr>
      <w:tr>
        <w:trPr>
          <w:trHeight w:val="30" w:hRule="atLeast"/>
        </w:trPr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227.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Бостандыкский район</w:t>
            </w:r>
          </w:p>
        </w:tc>
        <w:tc>
          <w:tcPr>
            <w:tcW w:w="10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Туркебаева, 257, Государственное Коммунальное Казенное Предприятие "Алматинский Государственный Электромеханический колледж" (улица Туркебаева)</w:t>
            </w:r>
          </w:p>
        </w:tc>
      </w:tr>
      <w:tr>
        <w:trPr>
          <w:trHeight w:val="30" w:hRule="atLeast"/>
        </w:trPr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228.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Бостандыкский район</w:t>
            </w:r>
          </w:p>
        </w:tc>
        <w:tc>
          <w:tcPr>
            <w:tcW w:w="10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Сатпаева, 3-А, Коммунальное государственное учреждение "Школа-гимназия № 23" (по улице Сатпаева, северо-восточная сторона)</w:t>
            </w:r>
          </w:p>
        </w:tc>
      </w:tr>
      <w:tr>
        <w:trPr>
          <w:trHeight w:val="30" w:hRule="atLeast"/>
        </w:trPr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229.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Бостандыкский район</w:t>
            </w:r>
          </w:p>
        </w:tc>
        <w:tc>
          <w:tcPr>
            <w:tcW w:w="10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Шашкина, 14, Алматинский университет энергетики и связи (улица Попова угол улицы Шашкина, северо-западная сторона)</w:t>
            </w:r>
          </w:p>
        </w:tc>
      </w:tr>
      <w:tr>
        <w:trPr>
          <w:trHeight w:val="30" w:hRule="atLeast"/>
        </w:trPr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230.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Бостандыкский район</w:t>
            </w:r>
          </w:p>
        </w:tc>
        <w:tc>
          <w:tcPr>
            <w:tcW w:w="10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Сатпаева, 22-В, Казахский Национальный Технический Университет имени Каныша Имантаевича Сатпаева (пересечение улиц Сатпаева и проспекта Сейфуллина, юго-западная сторона)</w:t>
            </w:r>
          </w:p>
        </w:tc>
      </w:tr>
      <w:tr>
        <w:trPr>
          <w:trHeight w:val="30" w:hRule="atLeast"/>
        </w:trPr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231.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Бостандыкский район</w:t>
            </w:r>
          </w:p>
        </w:tc>
        <w:tc>
          <w:tcPr>
            <w:tcW w:w="10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Абая, 14, Национальная библиотека Республики Казахстан (проспект Абая, 14 угол улицы Абылай хана, восточная сторона)</w:t>
            </w:r>
          </w:p>
        </w:tc>
      </w:tr>
      <w:tr>
        <w:trPr>
          <w:trHeight w:val="30" w:hRule="atLeast"/>
        </w:trPr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232.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Бостандыкский район</w:t>
            </w:r>
          </w:p>
        </w:tc>
        <w:tc>
          <w:tcPr>
            <w:tcW w:w="10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Сатпаева, 3А, Коммунальное государственное учреждение "Школа-гимназия № 23" (по улице Сатпаева, северо-восточная сторона)</w:t>
            </w:r>
          </w:p>
        </w:tc>
      </w:tr>
      <w:tr>
        <w:trPr>
          <w:trHeight w:val="30" w:hRule="atLeast"/>
        </w:trPr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233.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Бостандыкский район</w:t>
            </w:r>
          </w:p>
        </w:tc>
        <w:tc>
          <w:tcPr>
            <w:tcW w:w="10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Абая, 32, Республиканское Государственное Предприятие "Казгидромет" (западнее проспекта Сейфуллина южнее проспекта Абая)</w:t>
            </w:r>
          </w:p>
        </w:tc>
      </w:tr>
      <w:tr>
        <w:trPr>
          <w:trHeight w:val="30" w:hRule="atLeast"/>
        </w:trPr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234.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Бостандыкский район</w:t>
            </w:r>
          </w:p>
        </w:tc>
        <w:tc>
          <w:tcPr>
            <w:tcW w:w="10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Сатпаева, 22, Казахский Национальный Технический университет имени Каныша Имантаевича Сатпаева (пересечение улиц Сатпаева и Сейфуллина, юго-западная сторона)</w:t>
            </w:r>
          </w:p>
        </w:tc>
      </w:tr>
      <w:tr>
        <w:trPr>
          <w:trHeight w:val="30" w:hRule="atLeast"/>
        </w:trPr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235.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Бостандыкский район</w:t>
            </w:r>
          </w:p>
        </w:tc>
        <w:tc>
          <w:tcPr>
            <w:tcW w:w="10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Аль-Фараби, 71, Казахский Национальный Университет имени Аль-Фараби, учебный корпус биологического факультета (проспект Аль-Фараби, 71 восточнее учебного корпуса биологического факультета)</w:t>
            </w:r>
          </w:p>
        </w:tc>
      </w:tr>
      <w:tr>
        <w:trPr>
          <w:trHeight w:val="30" w:hRule="atLeast"/>
        </w:trPr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236.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Бостандыкский район</w:t>
            </w:r>
          </w:p>
        </w:tc>
        <w:tc>
          <w:tcPr>
            <w:tcW w:w="10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Маркова, 28-Б, Коммунальное государственное учреждение "Школа-лицей № 21" (улица Маркова, 28-Б (восточная сторона))</w:t>
            </w:r>
          </w:p>
        </w:tc>
      </w:tr>
      <w:tr>
        <w:trPr>
          <w:trHeight w:val="30" w:hRule="atLeast"/>
        </w:trPr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237.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Бостандыкский район</w:t>
            </w:r>
          </w:p>
        </w:tc>
        <w:tc>
          <w:tcPr>
            <w:tcW w:w="10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Мусрепова, 23, Коммунальное государственное учреждение "Школа-гимназия № 51" (улица Бухар Жырау, северная сторона, около речки Есентай)</w:t>
            </w:r>
          </w:p>
        </w:tc>
      </w:tr>
      <w:tr>
        <w:trPr>
          <w:trHeight w:val="30" w:hRule="atLeast"/>
        </w:trPr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238.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Бостандыкский район</w:t>
            </w:r>
          </w:p>
        </w:tc>
        <w:tc>
          <w:tcPr>
            <w:tcW w:w="10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Абая, 48, Республиканское Государственное Предприятие "Центральный стадион" (западная сторона)</w:t>
            </w:r>
          </w:p>
        </w:tc>
      </w:tr>
      <w:tr>
        <w:trPr>
          <w:trHeight w:val="30" w:hRule="atLeast"/>
        </w:trPr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239.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Бостандыкский район</w:t>
            </w:r>
          </w:p>
        </w:tc>
        <w:tc>
          <w:tcPr>
            <w:tcW w:w="10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Тимирязева, 41, Республиканский колледж спорта (улица Тимирязева (северная сторона) угол улицы Байзакова)</w:t>
            </w:r>
          </w:p>
        </w:tc>
      </w:tr>
      <w:tr>
        <w:trPr>
          <w:trHeight w:val="30" w:hRule="atLeast"/>
        </w:trPr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240.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Бостандыкский район</w:t>
            </w:r>
          </w:p>
        </w:tc>
        <w:tc>
          <w:tcPr>
            <w:tcW w:w="10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Бухар Жырау, 36, Республиканская Специализированная Физико-математическая Математическая средняя школа-интернат имени Жаутыкова (по улице Бухар Жырау (южная сторона) между улицой Мусрепова и улицы Байзакова)</w:t>
            </w:r>
          </w:p>
        </w:tc>
      </w:tr>
      <w:tr>
        <w:trPr>
          <w:trHeight w:val="30" w:hRule="atLeast"/>
        </w:trPr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241.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Бостандыкский район</w:t>
            </w:r>
          </w:p>
        </w:tc>
        <w:tc>
          <w:tcPr>
            <w:tcW w:w="10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Абая, 54, Коммунальное государственное учреждение "Гимназия № 105 имени Ураза Жандосова" (проспект Абая, пересечение улицы Биокомбинатская, юго-восточная сторона)</w:t>
            </w:r>
          </w:p>
        </w:tc>
      </w:tr>
      <w:tr>
        <w:trPr>
          <w:trHeight w:val="30" w:hRule="atLeast"/>
        </w:trPr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242.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Бостандыкский район</w:t>
            </w:r>
          </w:p>
        </w:tc>
        <w:tc>
          <w:tcPr>
            <w:tcW w:w="10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Сатпаева (южная сторона улицы Манаса)</w:t>
            </w:r>
          </w:p>
        </w:tc>
      </w:tr>
      <w:tr>
        <w:trPr>
          <w:trHeight w:val="30" w:hRule="atLeast"/>
        </w:trPr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243.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Бостандыкский район</w:t>
            </w:r>
          </w:p>
        </w:tc>
        <w:tc>
          <w:tcPr>
            <w:tcW w:w="10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Ауэзова, 84, Казахская Республиканская Санитарно Эпидемиологическая Служба (улица Ауэзова, угол улицы Мынбаева (северо-восточная сторона)</w:t>
            </w:r>
          </w:p>
        </w:tc>
      </w:tr>
      <w:tr>
        <w:trPr>
          <w:trHeight w:val="30" w:hRule="atLeast"/>
        </w:trPr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244.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Бостандыкский район</w:t>
            </w:r>
          </w:p>
        </w:tc>
        <w:tc>
          <w:tcPr>
            <w:tcW w:w="10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Жандосова угол улицы Байзакова</w:t>
            </w:r>
          </w:p>
        </w:tc>
      </w:tr>
      <w:tr>
        <w:trPr>
          <w:trHeight w:val="30" w:hRule="atLeast"/>
        </w:trPr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245.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Бостандыкский район</w:t>
            </w:r>
          </w:p>
        </w:tc>
        <w:tc>
          <w:tcPr>
            <w:tcW w:w="10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Бухар Жырау, 38, Коммунальное государственное учреждение "Школа-гимназия № 81" (по улице Байзакова восточная сторона, угол улицы Бухар Жырау)</w:t>
            </w:r>
          </w:p>
        </w:tc>
      </w:tr>
      <w:tr>
        <w:trPr>
          <w:trHeight w:val="30" w:hRule="atLeast"/>
        </w:trPr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246.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Бостандыкский район</w:t>
            </w:r>
          </w:p>
        </w:tc>
        <w:tc>
          <w:tcPr>
            <w:tcW w:w="10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Бухар Жырау, 50-Б, Коммунальное государственное учреждение "Школа-гимназия № 10" (южная сторона Бухар Жырау, между улицой Манаса и Байзакова)</w:t>
            </w:r>
          </w:p>
        </w:tc>
      </w:tr>
      <w:tr>
        <w:trPr>
          <w:trHeight w:val="30" w:hRule="atLeast"/>
        </w:trPr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247.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Бостандыкский район</w:t>
            </w:r>
          </w:p>
        </w:tc>
        <w:tc>
          <w:tcPr>
            <w:tcW w:w="10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Манаса, 34, Казахский Медицинский Университет непрерывного Образования (улица Манаса,34, северо-западная сторона)</w:t>
            </w:r>
          </w:p>
        </w:tc>
      </w:tr>
      <w:tr>
        <w:trPr>
          <w:trHeight w:val="30" w:hRule="atLeast"/>
        </w:trPr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248.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Бостандыкский район</w:t>
            </w:r>
          </w:p>
        </w:tc>
        <w:tc>
          <w:tcPr>
            <w:tcW w:w="10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Жарокова, 196, Государственное Коммунальное Предприятия "Водоканал" (улица Жарокова угол улицы Габдуллина)</w:t>
            </w:r>
          </w:p>
        </w:tc>
      </w:tr>
      <w:tr>
        <w:trPr>
          <w:trHeight w:val="30" w:hRule="atLeast"/>
        </w:trPr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249.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Бостандыкский район</w:t>
            </w:r>
          </w:p>
        </w:tc>
        <w:tc>
          <w:tcPr>
            <w:tcW w:w="10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Сатпаева, 101, Коммунальное государственное учреждение "Общеобразовательная школа № 65" (улица Сатпаева, перечисление улицы Егизбаева, северо-восточная сторона)</w:t>
            </w:r>
          </w:p>
        </w:tc>
      </w:tr>
      <w:tr>
        <w:trPr>
          <w:trHeight w:val="30" w:hRule="atLeast"/>
        </w:trPr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250.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Бостандыкский район</w:t>
            </w:r>
          </w:p>
        </w:tc>
        <w:tc>
          <w:tcPr>
            <w:tcW w:w="10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Айманова, 193-А, Коммунальное государственное учреждение "Общеобразовательная школа № 93" (улица Айманова, 212 восточная сторона возле здания ясли-сада № 137)</w:t>
            </w:r>
          </w:p>
        </w:tc>
      </w:tr>
      <w:tr>
        <w:trPr>
          <w:trHeight w:val="30" w:hRule="atLeast"/>
        </w:trPr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251.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Бостандыкский район</w:t>
            </w:r>
          </w:p>
        </w:tc>
        <w:tc>
          <w:tcPr>
            <w:tcW w:w="10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Басенова, 14, Коммунальное государственное учреждение "Школа-гимназия №73" (улица Басенова угол улицы Розыбакиева юго-восточная сторона)</w:t>
            </w:r>
          </w:p>
        </w:tc>
      </w:tr>
      <w:tr>
        <w:trPr>
          <w:trHeight w:val="30" w:hRule="atLeast"/>
        </w:trPr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252.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Бостандыкский район</w:t>
            </w:r>
          </w:p>
        </w:tc>
        <w:tc>
          <w:tcPr>
            <w:tcW w:w="10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Коктем-3, 11, Государственное Коммунальное Предприятие на праве хозяйственного ведения "Городская больница сестринского ухода" (улица Мусрепова, угол улицы Бухар Жырау (северо-западная сторона)</w:t>
            </w:r>
          </w:p>
        </w:tc>
      </w:tr>
      <w:tr>
        <w:trPr>
          <w:trHeight w:val="30" w:hRule="atLeast"/>
        </w:trPr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253.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Бостандыкский район</w:t>
            </w:r>
          </w:p>
        </w:tc>
        <w:tc>
          <w:tcPr>
            <w:tcW w:w="10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Байзакова, 299-А, Государственное Коммунальное Казенное Предприятие "Детская городская клиническая инфекционная больница" (по улице Бухар Жырау (северная сторона), восточнее от улицы Манаса)</w:t>
            </w:r>
          </w:p>
        </w:tc>
      </w:tr>
      <w:tr>
        <w:trPr>
          <w:trHeight w:val="30" w:hRule="atLeast"/>
        </w:trPr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254.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Бостандыкский район</w:t>
            </w:r>
          </w:p>
        </w:tc>
        <w:tc>
          <w:tcPr>
            <w:tcW w:w="10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Байзакова, 295, Государственное Коммунальное Казенное Предприятие "Городская клиническая больница имени Изатимы Жекеновой" (по улице Байзакова (западная сторона), 300 метров севернее от улицы Бухар Жырау)</w:t>
            </w:r>
          </w:p>
        </w:tc>
      </w:tr>
      <w:tr>
        <w:trPr>
          <w:trHeight w:val="30" w:hRule="atLeast"/>
        </w:trPr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255.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Бостандыкский район</w:t>
            </w:r>
          </w:p>
        </w:tc>
        <w:tc>
          <w:tcPr>
            <w:tcW w:w="10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Джандосова, 6, Государственное Коммунальное Казенное Предприятие "Центральная городская клиническая больница" (улица Джандосова, угол улицы Манаса (юго-восточная сторона)</w:t>
            </w:r>
          </w:p>
        </w:tc>
      </w:tr>
      <w:tr>
        <w:trPr>
          <w:trHeight w:val="30" w:hRule="atLeast"/>
        </w:trPr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256.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Бостандыкский район</w:t>
            </w:r>
          </w:p>
        </w:tc>
        <w:tc>
          <w:tcPr>
            <w:tcW w:w="10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Каблукова, 129-А, Республиканское коммунальное государственное предприятие "Республиканский клинический госпиталь для инвалидов Великой Отечественной Войны" (западнее улицы Каблукова, севернее дома № 129/8)</w:t>
            </w:r>
          </w:p>
        </w:tc>
      </w:tr>
      <w:tr>
        <w:trPr>
          <w:trHeight w:val="30" w:hRule="atLeast"/>
        </w:trPr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257.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Бостандыкский район</w:t>
            </w:r>
          </w:p>
        </w:tc>
        <w:tc>
          <w:tcPr>
            <w:tcW w:w="10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Попова, 1-А, Воинская часть № 5571 (по улице Попова северная сторона)</w:t>
            </w:r>
          </w:p>
        </w:tc>
      </w:tr>
      <w:tr>
        <w:trPr>
          <w:trHeight w:val="30" w:hRule="atLeast"/>
        </w:trPr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258.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Бостандыкский район</w:t>
            </w:r>
          </w:p>
        </w:tc>
        <w:tc>
          <w:tcPr>
            <w:tcW w:w="10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Басенова, (улица Жарокова угол улицы Басенова (юго-восточная сторона)</w:t>
            </w:r>
          </w:p>
        </w:tc>
      </w:tr>
      <w:tr>
        <w:trPr>
          <w:trHeight w:val="30" w:hRule="atLeast"/>
        </w:trPr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259.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Бостандыкский район</w:t>
            </w:r>
          </w:p>
        </w:tc>
        <w:tc>
          <w:tcPr>
            <w:tcW w:w="10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Манаса, 40 (По улице Манаса (восточная сторона), 200 метров севернее от улица Бухар Жырау)</w:t>
            </w:r>
          </w:p>
        </w:tc>
      </w:tr>
      <w:tr>
        <w:trPr>
          <w:trHeight w:val="30" w:hRule="atLeast"/>
        </w:trPr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260.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Бостандыкский район</w:t>
            </w:r>
          </w:p>
        </w:tc>
        <w:tc>
          <w:tcPr>
            <w:tcW w:w="10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Басенова, 2 (По улице Басенова (восточная сторона), 200 метров южнее от улицы Жарокова)</w:t>
            </w:r>
          </w:p>
        </w:tc>
      </w:tr>
      <w:tr>
        <w:trPr>
          <w:trHeight w:val="30" w:hRule="atLeast"/>
        </w:trPr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261.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Бостандыкский район</w:t>
            </w:r>
          </w:p>
        </w:tc>
        <w:tc>
          <w:tcPr>
            <w:tcW w:w="10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улицы Тимирязева, 50, угол улицы Жарокова (юго-западная сторона)</w:t>
            </w:r>
          </w:p>
        </w:tc>
      </w:tr>
      <w:tr>
        <w:trPr>
          <w:trHeight w:val="30" w:hRule="atLeast"/>
        </w:trPr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262.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Бостандыкский район</w:t>
            </w:r>
          </w:p>
        </w:tc>
        <w:tc>
          <w:tcPr>
            <w:tcW w:w="10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Басенова, 14, Коммунальное государственное учреждение "Школа-гимназия № 73" (улица Басенова южная сторона)</w:t>
            </w:r>
          </w:p>
        </w:tc>
      </w:tr>
      <w:tr>
        <w:trPr>
          <w:trHeight w:val="30" w:hRule="atLeast"/>
        </w:trPr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263.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Бостандыкский район</w:t>
            </w:r>
          </w:p>
        </w:tc>
        <w:tc>
          <w:tcPr>
            <w:tcW w:w="10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Гагарина, 193, Коммунальное государственное учреждение "Специализированный лицей № 165" (проспект Гагарина-улица Журавлева, юго-восточная сторона)</w:t>
            </w:r>
          </w:p>
        </w:tc>
      </w:tr>
      <w:tr>
        <w:trPr>
          <w:trHeight w:val="30" w:hRule="atLeast"/>
        </w:trPr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264.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Бостандыкский район</w:t>
            </w:r>
          </w:p>
        </w:tc>
        <w:tc>
          <w:tcPr>
            <w:tcW w:w="10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Каблукова, 88, Коммунальное государственное учреждение "Общеобразовательная школа № 63" (улица Каблукова угол улицы Утепова, юго-восточная сторона)</w:t>
            </w:r>
          </w:p>
        </w:tc>
      </w:tr>
      <w:tr>
        <w:trPr>
          <w:trHeight w:val="30" w:hRule="atLeast"/>
        </w:trPr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265.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Бостандыкский район</w:t>
            </w:r>
          </w:p>
        </w:tc>
        <w:tc>
          <w:tcPr>
            <w:tcW w:w="10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Радостовца, 367, Коммунальное государственное учреждение "Школа-гимназия № 38" (улица Розыбакиева угол улицы Левитана, юго-восточная сторона)</w:t>
            </w:r>
          </w:p>
        </w:tc>
      </w:tr>
      <w:tr>
        <w:trPr>
          <w:trHeight w:val="30" w:hRule="atLeast"/>
        </w:trPr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266.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Бостандыкский район</w:t>
            </w:r>
          </w:p>
        </w:tc>
        <w:tc>
          <w:tcPr>
            <w:tcW w:w="10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Казахфильм, 34, Коммунальное государственное учреждение "Общеобразовательная школа № 88" (улица Есеналиева, 34 западная сторона)</w:t>
            </w:r>
          </w:p>
        </w:tc>
      </w:tr>
      <w:tr>
        <w:trPr>
          <w:trHeight w:val="30" w:hRule="atLeast"/>
        </w:trPr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267.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Бостандыкский район</w:t>
            </w:r>
          </w:p>
        </w:tc>
        <w:tc>
          <w:tcPr>
            <w:tcW w:w="10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Казахфильм, 15-А, Коммунальное государственное учреждение "Общеобразовательная школа № 70" (микрорайон Казахфильм,15-А, западная сторона, возле дома 16)</w:t>
            </w:r>
          </w:p>
        </w:tc>
      </w:tr>
      <w:tr>
        <w:trPr>
          <w:trHeight w:val="30" w:hRule="atLeast"/>
        </w:trPr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268.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Бостандыкский район</w:t>
            </w:r>
          </w:p>
        </w:tc>
        <w:tc>
          <w:tcPr>
            <w:tcW w:w="10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Тимирязева, южная сторона угол улицы Ауезова</w:t>
            </w:r>
          </w:p>
        </w:tc>
      </w:tr>
      <w:tr>
        <w:trPr>
          <w:trHeight w:val="30" w:hRule="atLeast"/>
        </w:trPr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269.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Бостандыкский район</w:t>
            </w:r>
          </w:p>
        </w:tc>
        <w:tc>
          <w:tcPr>
            <w:tcW w:w="10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Габдуллина, 67, Коммунальное государственное учреждение "Общеобразовательная школа № 69" (северная сторона улица Габдуллина, между улицами Ауэзова и Манаса)</w:t>
            </w:r>
          </w:p>
        </w:tc>
      </w:tr>
      <w:tr>
        <w:trPr>
          <w:trHeight w:val="30" w:hRule="atLeast"/>
        </w:trPr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270.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Бостандыкский район</w:t>
            </w:r>
          </w:p>
        </w:tc>
        <w:tc>
          <w:tcPr>
            <w:tcW w:w="10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Гагарина, 215, Государственное Коммунальное Казенное Предприятие "Алматинский городской центр формирования здорового образа жизни" (западная сторона по проспекту Гагарина)</w:t>
            </w:r>
          </w:p>
        </w:tc>
      </w:tr>
      <w:tr>
        <w:trPr>
          <w:trHeight w:val="30" w:hRule="atLeast"/>
        </w:trPr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271.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Бостандыкский район</w:t>
            </w:r>
          </w:p>
        </w:tc>
        <w:tc>
          <w:tcPr>
            <w:tcW w:w="10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Гагарина, 311, Коммунальное государственное учреждение "Общеобразовательная школа № 146" (по проспекту Гагарина угол улицы Могилевской, северо-восточная сторона)</w:t>
            </w:r>
          </w:p>
        </w:tc>
      </w:tr>
      <w:tr>
        <w:trPr>
          <w:trHeight w:val="30" w:hRule="atLeast"/>
        </w:trPr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272.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Бостандыкский район</w:t>
            </w:r>
          </w:p>
        </w:tc>
        <w:tc>
          <w:tcPr>
            <w:tcW w:w="10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Гагарина, 238-А, Научно-производственный центр перерабатывающей и пищевой промышленности (угол улицы Березовского)</w:t>
            </w:r>
          </w:p>
        </w:tc>
      </w:tr>
      <w:tr>
        <w:trPr>
          <w:trHeight w:val="30" w:hRule="atLeast"/>
        </w:trPr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273.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Бостандыкский район</w:t>
            </w:r>
          </w:p>
        </w:tc>
        <w:tc>
          <w:tcPr>
            <w:tcW w:w="10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Левитана, 2, Коммунальное государственное учреждение "Общеобразовательная школа № 125" (улица Левитана, пересечение улицы Гагарина, юго-восточная сторона)</w:t>
            </w:r>
          </w:p>
        </w:tc>
      </w:tr>
      <w:tr>
        <w:trPr>
          <w:trHeight w:val="30" w:hRule="atLeast"/>
        </w:trPr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274.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Бостандыкский район</w:t>
            </w:r>
          </w:p>
        </w:tc>
        <w:tc>
          <w:tcPr>
            <w:tcW w:w="10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Левитана, 2, Коммунальное государственное учреждение "Общеобразовательная школа № 125" (улица Левитана-пересечение улицы Жарокова, юго-западная сторона)</w:t>
            </w:r>
          </w:p>
        </w:tc>
      </w:tr>
      <w:tr>
        <w:trPr>
          <w:trHeight w:val="30" w:hRule="atLeast"/>
        </w:trPr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275.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Бостандыкский район</w:t>
            </w:r>
          </w:p>
        </w:tc>
        <w:tc>
          <w:tcPr>
            <w:tcW w:w="10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Каблукова, 117, Государственное Коммунальное Предприятие на праве хозяйственного ведения "Центр психического здоровья" (западнее улицы Каблукова, южнее улицы Байкадамова)</w:t>
            </w:r>
          </w:p>
        </w:tc>
      </w:tr>
      <w:tr>
        <w:trPr>
          <w:trHeight w:val="30" w:hRule="atLeast"/>
        </w:trPr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276.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Бостандыкский район</w:t>
            </w:r>
          </w:p>
        </w:tc>
        <w:tc>
          <w:tcPr>
            <w:tcW w:w="10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Утепова, 29, Академия Министерства Внутренних Дел Республики Казахстан (по улице Басенова (западная сторона), 300 метров севернее от улицы Розыбакиева)</w:t>
            </w:r>
          </w:p>
        </w:tc>
      </w:tr>
      <w:tr>
        <w:trPr>
          <w:trHeight w:val="30" w:hRule="atLeast"/>
        </w:trPr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277.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Бостандыкский район</w:t>
            </w:r>
          </w:p>
        </w:tc>
        <w:tc>
          <w:tcPr>
            <w:tcW w:w="10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Радостовца, 279, 5-отделение городского наркологического центра медико-социальной коррекции (улица Радостовца угол улицы Кихтенко (северо-западная сторона)</w:t>
            </w:r>
          </w:p>
        </w:tc>
      </w:tr>
      <w:tr>
        <w:trPr>
          <w:trHeight w:val="30" w:hRule="atLeast"/>
        </w:trPr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278.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Бостандыкский район</w:t>
            </w:r>
          </w:p>
        </w:tc>
        <w:tc>
          <w:tcPr>
            <w:tcW w:w="10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Каблукова, 121, Коммунальное государственное учреждение "Алматинский дом-интернат для инвалидов и психохрологическими заболеваниями (западнее улица Каблукова, севернее дома № 129/2)</w:t>
            </w:r>
          </w:p>
        </w:tc>
      </w:tr>
      <w:tr>
        <w:trPr>
          <w:trHeight w:val="30" w:hRule="atLeast"/>
        </w:trPr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279.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Бостандыкский район</w:t>
            </w:r>
          </w:p>
        </w:tc>
        <w:tc>
          <w:tcPr>
            <w:tcW w:w="10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Утепова, 3, Государственное Коммунальное Казенное Предприятия Городской онкологический диспансер (по улице Утепова (северная сторона), 250 метров западнее от улицы Жарокова)</w:t>
            </w:r>
          </w:p>
        </w:tc>
      </w:tr>
      <w:tr>
        <w:trPr>
          <w:trHeight w:val="30" w:hRule="atLeast"/>
        </w:trPr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280.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Бостандыкский район</w:t>
            </w:r>
          </w:p>
        </w:tc>
        <w:tc>
          <w:tcPr>
            <w:tcW w:w="10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Аль-Фараби, 146, Научный центр педиатрии и детской хирургии (проспект Аль-Фараби, 146, южная сторона)</w:t>
            </w:r>
          </w:p>
        </w:tc>
      </w:tr>
      <w:tr>
        <w:trPr>
          <w:trHeight w:val="30" w:hRule="atLeast"/>
        </w:trPr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281.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Бостандыкский район</w:t>
            </w:r>
          </w:p>
        </w:tc>
        <w:tc>
          <w:tcPr>
            <w:tcW w:w="10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Аскарова угол улицы Мирас</w:t>
            </w:r>
          </w:p>
        </w:tc>
      </w:tr>
      <w:tr>
        <w:trPr>
          <w:trHeight w:val="30" w:hRule="atLeast"/>
        </w:trPr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282.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Бостандыкский район</w:t>
            </w:r>
          </w:p>
        </w:tc>
        <w:tc>
          <w:tcPr>
            <w:tcW w:w="10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Мирас угол проспекта Аль-Фараби (южная сторона)</w:t>
            </w:r>
          </w:p>
        </w:tc>
      </w:tr>
      <w:tr>
        <w:trPr>
          <w:trHeight w:val="30" w:hRule="atLeast"/>
        </w:trPr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283.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Бостандыкский район</w:t>
            </w:r>
          </w:p>
        </w:tc>
        <w:tc>
          <w:tcPr>
            <w:tcW w:w="10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Аскарова, пересечение улицы Мустафина (юго-восточная сторона)</w:t>
            </w:r>
          </w:p>
        </w:tc>
      </w:tr>
      <w:tr>
        <w:trPr>
          <w:trHeight w:val="30" w:hRule="atLeast"/>
        </w:trPr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284.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Бостандыкский район</w:t>
            </w:r>
          </w:p>
        </w:tc>
        <w:tc>
          <w:tcPr>
            <w:tcW w:w="10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Сатпаева угол улицы Брусиловского (южная сторона)</w:t>
            </w:r>
          </w:p>
        </w:tc>
      </w:tr>
      <w:tr>
        <w:trPr>
          <w:trHeight w:val="30" w:hRule="atLeast"/>
        </w:trPr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285.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Бостандыкский район</w:t>
            </w:r>
          </w:p>
        </w:tc>
        <w:tc>
          <w:tcPr>
            <w:tcW w:w="10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Сатпаева угол улица Розыбакиева (северо-западная сторона)</w:t>
            </w:r>
          </w:p>
        </w:tc>
      </w:tr>
      <w:tr>
        <w:trPr>
          <w:trHeight w:val="30" w:hRule="atLeast"/>
        </w:trPr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286.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Бостандыкский район</w:t>
            </w:r>
          </w:p>
        </w:tc>
        <w:tc>
          <w:tcPr>
            <w:tcW w:w="10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Алатау улица Тауелсиздик 33, Коммунальное государственное учреждение "Общеобразовательная школа № 189"</w:t>
            </w:r>
          </w:p>
        </w:tc>
      </w:tr>
      <w:tr>
        <w:trPr>
          <w:trHeight w:val="30" w:hRule="atLeast"/>
        </w:trPr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287.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Бостандыкский район</w:t>
            </w:r>
          </w:p>
        </w:tc>
        <w:tc>
          <w:tcPr>
            <w:tcW w:w="10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Нурлы Тау, улица Ынтымак, 49, Коммунальное государственное учреждение "Общеобразовательная школа № 190"</w:t>
            </w:r>
          </w:p>
        </w:tc>
      </w:tr>
      <w:tr>
        <w:trPr>
          <w:trHeight w:val="30" w:hRule="atLeast"/>
        </w:trPr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288.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Бостандыкский район</w:t>
            </w:r>
          </w:p>
        </w:tc>
        <w:tc>
          <w:tcPr>
            <w:tcW w:w="10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Ерменсай, улица Желтоксан, Коммунальное государственное учреждение "Общеобразовательная школа № 183"</w:t>
            </w:r>
          </w:p>
        </w:tc>
      </w:tr>
      <w:tr>
        <w:trPr>
          <w:trHeight w:val="30" w:hRule="atLeast"/>
        </w:trPr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289.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Бостандыкский район</w:t>
            </w:r>
          </w:p>
        </w:tc>
        <w:tc>
          <w:tcPr>
            <w:tcW w:w="10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Наурыз 66 угол улицы Байтерек</w:t>
            </w:r>
          </w:p>
        </w:tc>
      </w:tr>
      <w:tr>
        <w:trPr>
          <w:trHeight w:val="30" w:hRule="atLeast"/>
        </w:trPr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290.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Бостандыкский район</w:t>
            </w:r>
          </w:p>
        </w:tc>
        <w:tc>
          <w:tcPr>
            <w:tcW w:w="10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Восточная угол-улицы Сыргабекова(юго-восточная сторона)</w:t>
            </w:r>
          </w:p>
        </w:tc>
      </w:tr>
      <w:tr>
        <w:trPr>
          <w:trHeight w:val="30" w:hRule="atLeast"/>
        </w:trPr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291.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Бостандыкский район</w:t>
            </w:r>
          </w:p>
        </w:tc>
        <w:tc>
          <w:tcPr>
            <w:tcW w:w="10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Ремизовка, улица Арайлы пересечение улицы Желтоксана (северная сторона)</w:t>
            </w:r>
          </w:p>
        </w:tc>
      </w:tr>
      <w:tr>
        <w:trPr>
          <w:trHeight w:val="30" w:hRule="atLeast"/>
        </w:trPr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292.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Бостандыкский район</w:t>
            </w:r>
          </w:p>
        </w:tc>
        <w:tc>
          <w:tcPr>
            <w:tcW w:w="10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Актобе, улица Алатауская пересечение улицы Райымбека</w:t>
            </w:r>
          </w:p>
        </w:tc>
      </w:tr>
      <w:tr>
        <w:trPr>
          <w:trHeight w:val="30" w:hRule="atLeast"/>
        </w:trPr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293.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Бостандыкский район</w:t>
            </w:r>
          </w:p>
        </w:tc>
        <w:tc>
          <w:tcPr>
            <w:tcW w:w="10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Дулати угол улицы Сапарлы жол </w:t>
            </w:r>
          </w:p>
        </w:tc>
      </w:tr>
      <w:tr>
        <w:trPr>
          <w:trHeight w:val="30" w:hRule="atLeast"/>
        </w:trPr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294.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Бостандыкский район</w:t>
            </w:r>
          </w:p>
        </w:tc>
        <w:tc>
          <w:tcPr>
            <w:tcW w:w="10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Дулати пересечение улицы Кошек Бытыра </w:t>
            </w:r>
          </w:p>
        </w:tc>
      </w:tr>
      <w:tr>
        <w:trPr>
          <w:trHeight w:val="30" w:hRule="atLeast"/>
        </w:trPr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295.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Бостандыкский район</w:t>
            </w:r>
          </w:p>
        </w:tc>
        <w:tc>
          <w:tcPr>
            <w:tcW w:w="10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Аль-Фараби угол улицы Фурманова</w:t>
            </w:r>
          </w:p>
        </w:tc>
      </w:tr>
      <w:tr>
        <w:trPr>
          <w:trHeight w:val="30" w:hRule="atLeast"/>
        </w:trPr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296.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Бостандыкский район</w:t>
            </w:r>
          </w:p>
        </w:tc>
        <w:tc>
          <w:tcPr>
            <w:tcW w:w="10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Алатау, улицы Тауелсиздик 83, Врачебная амбулатория "Алатау"</w:t>
            </w:r>
          </w:p>
        </w:tc>
      </w:tr>
      <w:tr>
        <w:trPr>
          <w:trHeight w:val="30" w:hRule="atLeast"/>
        </w:trPr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297.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Бостандыкский район</w:t>
            </w:r>
          </w:p>
        </w:tc>
        <w:tc>
          <w:tcPr>
            <w:tcW w:w="10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микрорайон Каргалы, улица Мустафина 18, Коммунальное государственное учреждение "Общеобразовательная школа № 191" </w:t>
            </w:r>
          </w:p>
        </w:tc>
      </w:tr>
      <w:tr>
        <w:trPr>
          <w:trHeight w:val="30" w:hRule="atLeast"/>
        </w:trPr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298.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Жетысуский район</w:t>
            </w:r>
          </w:p>
        </w:tc>
        <w:tc>
          <w:tcPr>
            <w:tcW w:w="10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Казакова, 6 (южная сторона), угол улицы Венецианова, Коммунальное государственное учреждение "Школа № 66"</w:t>
            </w:r>
          </w:p>
        </w:tc>
      </w:tr>
      <w:tr>
        <w:trPr>
          <w:trHeight w:val="30" w:hRule="atLeast"/>
        </w:trPr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299.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Жетысуский район</w:t>
            </w:r>
          </w:p>
        </w:tc>
        <w:tc>
          <w:tcPr>
            <w:tcW w:w="10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Павленко (восточная сторона), угол улицы Казакова, 6</w:t>
            </w:r>
          </w:p>
        </w:tc>
      </w:tr>
      <w:tr>
        <w:trPr>
          <w:trHeight w:val="30" w:hRule="atLeast"/>
        </w:trPr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300.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Жетысуский район</w:t>
            </w:r>
          </w:p>
        </w:tc>
        <w:tc>
          <w:tcPr>
            <w:tcW w:w="10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Гончарова, 23 (восточная сторона), угол улицы Казакова, Коммунальное государственное учреждение "Школа № 109"</w:t>
            </w:r>
          </w:p>
        </w:tc>
      </w:tr>
      <w:tr>
        <w:trPr>
          <w:trHeight w:val="30" w:hRule="atLeast"/>
        </w:trPr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301.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Жетысуский район</w:t>
            </w:r>
          </w:p>
        </w:tc>
        <w:tc>
          <w:tcPr>
            <w:tcW w:w="10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Гончарова, 23, угол улицы Федорова (юго-восточная сторона)</w:t>
            </w:r>
          </w:p>
        </w:tc>
      </w:tr>
      <w:tr>
        <w:trPr>
          <w:trHeight w:val="30" w:hRule="atLeast"/>
        </w:trPr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302.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Жетысуский район</w:t>
            </w:r>
          </w:p>
        </w:tc>
        <w:tc>
          <w:tcPr>
            <w:tcW w:w="10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Вольная, 6-А (восточная сторона) Коммунальное государственное учреждение "Школа № 3" </w:t>
            </w:r>
          </w:p>
        </w:tc>
      </w:tr>
      <w:tr>
        <w:trPr>
          <w:trHeight w:val="30" w:hRule="atLeast"/>
        </w:trPr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303.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Жетысуский район</w:t>
            </w:r>
          </w:p>
        </w:tc>
        <w:tc>
          <w:tcPr>
            <w:tcW w:w="10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Казыбаева, 1 (восточная сторона), угол улицы Лобачевского</w:t>
            </w:r>
          </w:p>
        </w:tc>
      </w:tr>
      <w:tr>
        <w:trPr>
          <w:trHeight w:val="30" w:hRule="atLeast"/>
        </w:trPr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304.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Жетысуский район</w:t>
            </w:r>
          </w:p>
        </w:tc>
        <w:tc>
          <w:tcPr>
            <w:tcW w:w="10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Акпаева, 59 А, угол улицы Тохтарова (северо-западная сторона) Коммунальное государственное учреждение "Школа № 108"</w:t>
            </w:r>
          </w:p>
        </w:tc>
      </w:tr>
      <w:tr>
        <w:trPr>
          <w:trHeight w:val="30" w:hRule="atLeast"/>
        </w:trPr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305.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Жетысуский район</w:t>
            </w:r>
          </w:p>
        </w:tc>
        <w:tc>
          <w:tcPr>
            <w:tcW w:w="10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проспект Сейфуллина, 287 (северная сторона), угол улицы Акпаева </w:t>
            </w:r>
          </w:p>
        </w:tc>
      </w:tr>
      <w:tr>
        <w:trPr>
          <w:trHeight w:val="30" w:hRule="atLeast"/>
        </w:trPr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306.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Жетысуский район</w:t>
            </w:r>
          </w:p>
        </w:tc>
        <w:tc>
          <w:tcPr>
            <w:tcW w:w="10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Казыбаева, 270 (западная сторона) Государственное коммунальное казенное предприятие "Алматинский автомеханический колледж"</w:t>
            </w:r>
          </w:p>
        </w:tc>
      </w:tr>
      <w:tr>
        <w:trPr>
          <w:trHeight w:val="30" w:hRule="atLeast"/>
        </w:trPr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307.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Жетысуский район</w:t>
            </w:r>
          </w:p>
        </w:tc>
        <w:tc>
          <w:tcPr>
            <w:tcW w:w="10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Бокейханова, 11 (восточная сторона)</w:t>
            </w:r>
          </w:p>
        </w:tc>
      </w:tr>
      <w:tr>
        <w:trPr>
          <w:trHeight w:val="30" w:hRule="atLeast"/>
        </w:trPr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308.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Жетысуский район</w:t>
            </w:r>
          </w:p>
        </w:tc>
        <w:tc>
          <w:tcPr>
            <w:tcW w:w="10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Ратушного, 31 (северо-восточная сторона) Коммунальное государственное учреждение "Школа № 112"</w:t>
            </w:r>
          </w:p>
        </w:tc>
      </w:tr>
      <w:tr>
        <w:trPr>
          <w:trHeight w:val="30" w:hRule="atLeast"/>
        </w:trPr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309.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Жетысуский район</w:t>
            </w:r>
          </w:p>
        </w:tc>
        <w:tc>
          <w:tcPr>
            <w:tcW w:w="10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Дорожник, 38 А (западная сторона) Коммунальное государственное учреждение "Школа № 87"</w:t>
            </w:r>
          </w:p>
        </w:tc>
      </w:tr>
      <w:tr>
        <w:trPr>
          <w:trHeight w:val="30" w:hRule="atLeast"/>
        </w:trPr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310.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Жетысуский район</w:t>
            </w:r>
          </w:p>
        </w:tc>
        <w:tc>
          <w:tcPr>
            <w:tcW w:w="10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микрорайон Дорожник, 27 А (восточная сторона) Школа профессиональной подготовки пожарников </w:t>
            </w:r>
          </w:p>
        </w:tc>
      </w:tr>
      <w:tr>
        <w:trPr>
          <w:trHeight w:val="30" w:hRule="atLeast"/>
        </w:trPr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311.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Жетысуский район</w:t>
            </w:r>
          </w:p>
        </w:tc>
        <w:tc>
          <w:tcPr>
            <w:tcW w:w="10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Айнабулак-2, 65 А (западная сторона) Коммунальное государственное учреждение "Школа № 137"</w:t>
            </w:r>
          </w:p>
        </w:tc>
      </w:tr>
      <w:tr>
        <w:trPr>
          <w:trHeight w:val="30" w:hRule="atLeast"/>
        </w:trPr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312.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Жетысуский район</w:t>
            </w:r>
          </w:p>
        </w:tc>
        <w:tc>
          <w:tcPr>
            <w:tcW w:w="10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Айнабулак-2, 65 (западная сторона) Коммунальное государственное учреждение "Школа № 118"</w:t>
            </w:r>
          </w:p>
        </w:tc>
      </w:tr>
      <w:tr>
        <w:trPr>
          <w:trHeight w:val="30" w:hRule="atLeast"/>
        </w:trPr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313.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Жетысуский район</w:t>
            </w:r>
          </w:p>
        </w:tc>
        <w:tc>
          <w:tcPr>
            <w:tcW w:w="10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Мукатая, угол улицы Жумабаева (юго-западная сторона)</w:t>
            </w:r>
          </w:p>
        </w:tc>
      </w:tr>
      <w:tr>
        <w:trPr>
          <w:trHeight w:val="30" w:hRule="atLeast"/>
        </w:trPr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314.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Жетысуский район</w:t>
            </w:r>
          </w:p>
        </w:tc>
        <w:tc>
          <w:tcPr>
            <w:tcW w:w="10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Айнабулак-2, 32-А (восточная сторона)</w:t>
            </w:r>
          </w:p>
        </w:tc>
      </w:tr>
      <w:tr>
        <w:trPr>
          <w:trHeight w:val="30" w:hRule="atLeast"/>
        </w:trPr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315.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Жетысуский район</w:t>
            </w:r>
          </w:p>
        </w:tc>
        <w:tc>
          <w:tcPr>
            <w:tcW w:w="10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Бокейханова, 233 (восточная сторона)</w:t>
            </w:r>
          </w:p>
        </w:tc>
      </w:tr>
      <w:tr>
        <w:trPr>
          <w:trHeight w:val="30" w:hRule="atLeast"/>
        </w:trPr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316.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Жетысуский район</w:t>
            </w:r>
          </w:p>
        </w:tc>
        <w:tc>
          <w:tcPr>
            <w:tcW w:w="10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Айнабулак-3, 166 А (западная сторона) Коммунальное государственное учреждение "Школа № 110"</w:t>
            </w:r>
          </w:p>
        </w:tc>
      </w:tr>
      <w:tr>
        <w:trPr>
          <w:trHeight w:val="30" w:hRule="atLeast"/>
        </w:trPr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317.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Жетысуский район</w:t>
            </w:r>
          </w:p>
        </w:tc>
        <w:tc>
          <w:tcPr>
            <w:tcW w:w="10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микрорайон Айнабулак-3, 167 (западная сторона) Городская станция юных туристов </w:t>
            </w:r>
          </w:p>
        </w:tc>
      </w:tr>
      <w:tr>
        <w:trPr>
          <w:trHeight w:val="30" w:hRule="atLeast"/>
        </w:trPr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318.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Жетысуский район</w:t>
            </w:r>
          </w:p>
        </w:tc>
        <w:tc>
          <w:tcPr>
            <w:tcW w:w="10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Айнабулак-3, 166 А (восточная сторона)</w:t>
            </w:r>
          </w:p>
        </w:tc>
      </w:tr>
      <w:tr>
        <w:trPr>
          <w:trHeight w:val="30" w:hRule="atLeast"/>
        </w:trPr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319.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Жетысуский район</w:t>
            </w:r>
          </w:p>
        </w:tc>
        <w:tc>
          <w:tcPr>
            <w:tcW w:w="10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микрорайон Айнабулак-3, 165 А, (северная сторона) Коммунальное государственное учреждение "Школа № 129" </w:t>
            </w:r>
          </w:p>
        </w:tc>
      </w:tr>
      <w:tr>
        <w:trPr>
          <w:trHeight w:val="30" w:hRule="atLeast"/>
        </w:trPr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320.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Жетысуский район</w:t>
            </w:r>
          </w:p>
        </w:tc>
        <w:tc>
          <w:tcPr>
            <w:tcW w:w="10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Абылай хана, 1, угол улицы Тузова (северо-восточная сторона) Алматы Вокзал-2</w:t>
            </w:r>
          </w:p>
        </w:tc>
      </w:tr>
      <w:tr>
        <w:trPr>
          <w:trHeight w:val="30" w:hRule="atLeast"/>
        </w:trPr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321.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Жетысуский район</w:t>
            </w:r>
          </w:p>
        </w:tc>
        <w:tc>
          <w:tcPr>
            <w:tcW w:w="10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Ахтанова, 57, угол улицы Ломоносова (юго-западная сторона) Коммунальное государственное учреждение "Школа № 57"</w:t>
            </w:r>
          </w:p>
        </w:tc>
      </w:tr>
      <w:tr>
        <w:trPr>
          <w:trHeight w:val="30" w:hRule="atLeast"/>
        </w:trPr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322.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Жетысуский район</w:t>
            </w:r>
          </w:p>
        </w:tc>
        <w:tc>
          <w:tcPr>
            <w:tcW w:w="10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Пестковского, угол улицы Нусупбекова (северная сторона) Коммунальное государственное учреждение "Школа № 143"</w:t>
            </w:r>
          </w:p>
        </w:tc>
      </w:tr>
      <w:tr>
        <w:trPr>
          <w:trHeight w:val="30" w:hRule="atLeast"/>
        </w:trPr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323.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Жетысуский район</w:t>
            </w:r>
          </w:p>
        </w:tc>
        <w:tc>
          <w:tcPr>
            <w:tcW w:w="10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Куратова, угол улицы Иссыкская (северо-восточная сторона) </w:t>
            </w:r>
          </w:p>
        </w:tc>
      </w:tr>
      <w:tr>
        <w:trPr>
          <w:trHeight w:val="30" w:hRule="atLeast"/>
        </w:trPr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324.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Жетысуский район</w:t>
            </w:r>
          </w:p>
        </w:tc>
        <w:tc>
          <w:tcPr>
            <w:tcW w:w="10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Кыдырбекулы, 158, угол проспекта Рыскулова (южная сторона) Коммунальное государственное учреждение "Школа № 103"</w:t>
            </w:r>
          </w:p>
        </w:tc>
      </w:tr>
      <w:tr>
        <w:trPr>
          <w:trHeight w:val="30" w:hRule="atLeast"/>
        </w:trPr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325.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Жетысуский район</w:t>
            </w:r>
          </w:p>
        </w:tc>
        <w:tc>
          <w:tcPr>
            <w:tcW w:w="10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Тулькубасская, угол улицы Натарова (северо-западная сторона) Коммунальное государственное учреждение "Школа № 102"</w:t>
            </w:r>
          </w:p>
        </w:tc>
      </w:tr>
      <w:tr>
        <w:trPr>
          <w:trHeight w:val="30" w:hRule="atLeast"/>
        </w:trPr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326.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Жетысуский район</w:t>
            </w:r>
          </w:p>
        </w:tc>
        <w:tc>
          <w:tcPr>
            <w:tcW w:w="10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Потанина, 226, угол улицы Тулькубасская (западная сторона) </w:t>
            </w:r>
          </w:p>
        </w:tc>
      </w:tr>
      <w:tr>
        <w:trPr>
          <w:trHeight w:val="30" w:hRule="atLeast"/>
        </w:trPr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327.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Жетысуский район</w:t>
            </w:r>
          </w:p>
        </w:tc>
        <w:tc>
          <w:tcPr>
            <w:tcW w:w="10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Шилова, 5, угол улицы Ботаническая (северо-восточная сторона) Коммунальное государственное учреждение "Школа № 43"</w:t>
            </w:r>
          </w:p>
        </w:tc>
      </w:tr>
      <w:tr>
        <w:trPr>
          <w:trHeight w:val="30" w:hRule="atLeast"/>
        </w:trPr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328.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Жетысуский район</w:t>
            </w:r>
          </w:p>
        </w:tc>
        <w:tc>
          <w:tcPr>
            <w:tcW w:w="10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Победы, 26 (западная сторона) Коммунальное государственное учреждение "Школа № 80"</w:t>
            </w:r>
          </w:p>
        </w:tc>
      </w:tr>
      <w:tr>
        <w:trPr>
          <w:trHeight w:val="30" w:hRule="atLeast"/>
        </w:trPr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329.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Жетысуский район</w:t>
            </w:r>
          </w:p>
        </w:tc>
        <w:tc>
          <w:tcPr>
            <w:tcW w:w="10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Победы, угол улицы Эйхе (юго-западная сторона)</w:t>
            </w:r>
          </w:p>
        </w:tc>
      </w:tr>
      <w:tr>
        <w:trPr>
          <w:trHeight w:val="30" w:hRule="atLeast"/>
        </w:trPr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330.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Жетысуский район</w:t>
            </w:r>
          </w:p>
        </w:tc>
        <w:tc>
          <w:tcPr>
            <w:tcW w:w="10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Жансугурова, 352 (западная сторона) Коммунальное государственное учреждение "Школа № 101"</w:t>
            </w:r>
          </w:p>
        </w:tc>
      </w:tr>
      <w:tr>
        <w:trPr>
          <w:trHeight w:val="30" w:hRule="atLeast"/>
        </w:trPr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331.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Жетысуский район</w:t>
            </w:r>
          </w:p>
        </w:tc>
        <w:tc>
          <w:tcPr>
            <w:tcW w:w="10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Жансугурова, угол улицы Серпуховского (северо-западная)</w:t>
            </w:r>
          </w:p>
        </w:tc>
      </w:tr>
      <w:tr>
        <w:trPr>
          <w:trHeight w:val="30" w:hRule="atLeast"/>
        </w:trPr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332.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Жетысуский район</w:t>
            </w:r>
          </w:p>
        </w:tc>
        <w:tc>
          <w:tcPr>
            <w:tcW w:w="10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Дорожник, 26 А, улица Ангарская (западная сторона), воинская часть 2468</w:t>
            </w:r>
          </w:p>
        </w:tc>
      </w:tr>
      <w:tr>
        <w:trPr>
          <w:trHeight w:val="30" w:hRule="atLeast"/>
        </w:trPr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333.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Жетысуский район</w:t>
            </w:r>
          </w:p>
        </w:tc>
        <w:tc>
          <w:tcPr>
            <w:tcW w:w="10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Боткина, 20, угол улицы Казакова (юго-западная сторона)</w:t>
            </w:r>
          </w:p>
        </w:tc>
      </w:tr>
      <w:tr>
        <w:trPr>
          <w:trHeight w:val="30" w:hRule="atLeast"/>
        </w:trPr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334.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Жетысуский район</w:t>
            </w:r>
          </w:p>
        </w:tc>
        <w:tc>
          <w:tcPr>
            <w:tcW w:w="10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Кулагер, 25 А (западная сторона) Государственное коммунальное казенное предприятие "Ясли-сад № 162"</w:t>
            </w:r>
          </w:p>
        </w:tc>
      </w:tr>
      <w:tr>
        <w:trPr>
          <w:trHeight w:val="30" w:hRule="atLeast"/>
        </w:trPr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335.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Жетысуский район</w:t>
            </w:r>
          </w:p>
        </w:tc>
        <w:tc>
          <w:tcPr>
            <w:tcW w:w="10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Черкасской обороны, 71, угол улицы Жетысуская (восточная сторона) Коммунальное государственное учреждение "Школа № 2" </w:t>
            </w:r>
          </w:p>
        </w:tc>
      </w:tr>
      <w:tr>
        <w:trPr>
          <w:trHeight w:val="30" w:hRule="atLeast"/>
        </w:trPr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336.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Жетысуский район</w:t>
            </w:r>
          </w:p>
        </w:tc>
        <w:tc>
          <w:tcPr>
            <w:tcW w:w="10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Абылай хана, 2, угол улицы Тузова (юго-восточная сторона) Департамент государственных доходов по Жетысускому району города Алматы</w:t>
            </w:r>
          </w:p>
        </w:tc>
      </w:tr>
      <w:tr>
        <w:trPr>
          <w:trHeight w:val="30" w:hRule="atLeast"/>
        </w:trPr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337.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Жетысуский район</w:t>
            </w:r>
          </w:p>
        </w:tc>
        <w:tc>
          <w:tcPr>
            <w:tcW w:w="10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Бурундайская, 91 (западная сторона)</w:t>
            </w:r>
          </w:p>
        </w:tc>
      </w:tr>
      <w:tr>
        <w:trPr>
          <w:trHeight w:val="30" w:hRule="atLeast"/>
        </w:trPr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338.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Жетысуский район</w:t>
            </w:r>
          </w:p>
        </w:tc>
        <w:tc>
          <w:tcPr>
            <w:tcW w:w="10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Кулагер, 52 (южная сторона) Коммунальное государственное учреждение "Школа № 148"</w:t>
            </w:r>
          </w:p>
        </w:tc>
      </w:tr>
      <w:tr>
        <w:trPr>
          <w:trHeight w:val="30" w:hRule="atLeast"/>
        </w:trPr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339.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Жетысуский район</w:t>
            </w:r>
          </w:p>
        </w:tc>
        <w:tc>
          <w:tcPr>
            <w:tcW w:w="10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Кокжиек, 67 (восточная сторона) Государственное коммунальное казенное предприятие "Ясли-сад №171"</w:t>
            </w:r>
          </w:p>
        </w:tc>
      </w:tr>
      <w:tr>
        <w:trPr>
          <w:trHeight w:val="30" w:hRule="atLeast"/>
        </w:trPr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340.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Жетысуский район</w:t>
            </w:r>
          </w:p>
        </w:tc>
        <w:tc>
          <w:tcPr>
            <w:tcW w:w="10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Кокжиек, 63 (западная сторона) Коммунальное государственное учреждение "Школа №177"</w:t>
            </w:r>
          </w:p>
        </w:tc>
      </w:tr>
      <w:tr>
        <w:trPr>
          <w:trHeight w:val="30" w:hRule="atLeast"/>
        </w:trPr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341.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Жетысуский район</w:t>
            </w:r>
          </w:p>
        </w:tc>
        <w:tc>
          <w:tcPr>
            <w:tcW w:w="10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Первомайский, улица Вокзальная, 40-А, угол улицы Ворошилова (северо-восточная сторона)</w:t>
            </w:r>
          </w:p>
        </w:tc>
      </w:tr>
      <w:tr>
        <w:trPr>
          <w:trHeight w:val="30" w:hRule="atLeast"/>
        </w:trPr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342.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Жетысуский район</w:t>
            </w:r>
          </w:p>
        </w:tc>
        <w:tc>
          <w:tcPr>
            <w:tcW w:w="10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Первомайский, улица Вокзальная, 125, угол улицы Парковая (северо-западная сторона) Дом Культуры</w:t>
            </w:r>
          </w:p>
        </w:tc>
      </w:tr>
      <w:tr>
        <w:trPr>
          <w:trHeight w:val="30" w:hRule="atLeast"/>
        </w:trPr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343.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Жетысуский район</w:t>
            </w:r>
          </w:p>
        </w:tc>
        <w:tc>
          <w:tcPr>
            <w:tcW w:w="10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Первомайский, улица Молодежная, 54, угол улицы Парковая (юго-восточная сторона) Коммунальное государственное учреждение "Школа №193"</w:t>
            </w:r>
          </w:p>
        </w:tc>
      </w:tr>
      <w:tr>
        <w:trPr>
          <w:trHeight w:val="30" w:hRule="atLeast"/>
        </w:trPr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344.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Жетысуский район</w:t>
            </w:r>
          </w:p>
        </w:tc>
        <w:tc>
          <w:tcPr>
            <w:tcW w:w="10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Кулагер, 52-А (южная сторона) Государственное коммунальное казенное предприятие "Ясли-сад №176"</w:t>
            </w:r>
          </w:p>
        </w:tc>
      </w:tr>
      <w:tr>
        <w:trPr>
          <w:trHeight w:val="30" w:hRule="atLeast"/>
        </w:trPr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345.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Медеуский район</w:t>
            </w:r>
          </w:p>
        </w:tc>
        <w:tc>
          <w:tcPr>
            <w:tcW w:w="10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северо-западном углу пересечения улицы Балтабаевская и восточно-объездной дороги</w:t>
            </w:r>
          </w:p>
        </w:tc>
      </w:tr>
      <w:tr>
        <w:trPr>
          <w:trHeight w:val="30" w:hRule="atLeast"/>
        </w:trPr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346.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Медеуский район</w:t>
            </w:r>
          </w:p>
        </w:tc>
        <w:tc>
          <w:tcPr>
            <w:tcW w:w="10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северо-восточном углу пересечения улицы Глубокая с улицей Базарбаева</w:t>
            </w:r>
          </w:p>
        </w:tc>
      </w:tr>
      <w:tr>
        <w:trPr>
          <w:trHeight w:val="30" w:hRule="atLeast"/>
        </w:trPr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347.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Медеуский район</w:t>
            </w:r>
          </w:p>
        </w:tc>
        <w:tc>
          <w:tcPr>
            <w:tcW w:w="10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Юго-западная сторона улицы Зои Космодемьянской на пересечении с восточно-объездной дорогой</w:t>
            </w:r>
          </w:p>
        </w:tc>
      </w:tr>
      <w:tr>
        <w:trPr>
          <w:trHeight w:val="30" w:hRule="atLeast"/>
        </w:trPr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348.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Медеуский район</w:t>
            </w:r>
          </w:p>
        </w:tc>
        <w:tc>
          <w:tcPr>
            <w:tcW w:w="10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юго-восточном углу пересечения улицы Хаджи Мукана и проспекта Достык</w:t>
            </w:r>
          </w:p>
        </w:tc>
      </w:tr>
      <w:tr>
        <w:trPr>
          <w:trHeight w:val="30" w:hRule="atLeast"/>
        </w:trPr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349.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Медеуский район</w:t>
            </w:r>
          </w:p>
        </w:tc>
        <w:tc>
          <w:tcPr>
            <w:tcW w:w="10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юго-восточном углу пересечения улицы Омарова с проспектом Достык</w:t>
            </w:r>
          </w:p>
        </w:tc>
      </w:tr>
      <w:tr>
        <w:trPr>
          <w:trHeight w:val="30" w:hRule="atLeast"/>
        </w:trPr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350.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Медеуский район</w:t>
            </w:r>
          </w:p>
        </w:tc>
        <w:tc>
          <w:tcPr>
            <w:tcW w:w="10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северо-восточном углу пересечения проспекта Достык с улицей Оспанова</w:t>
            </w:r>
          </w:p>
        </w:tc>
      </w:tr>
      <w:tr>
        <w:trPr>
          <w:trHeight w:val="30" w:hRule="atLeast"/>
        </w:trPr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351.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Медеуский район</w:t>
            </w:r>
          </w:p>
        </w:tc>
        <w:tc>
          <w:tcPr>
            <w:tcW w:w="10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северо-восточном углу пересечения улицы Оспанова с улицей Ладушкина</w:t>
            </w:r>
          </w:p>
        </w:tc>
      </w:tr>
      <w:tr>
        <w:trPr>
          <w:trHeight w:val="30" w:hRule="atLeast"/>
        </w:trPr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352.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Медеуский район</w:t>
            </w:r>
          </w:p>
        </w:tc>
        <w:tc>
          <w:tcPr>
            <w:tcW w:w="10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юго-восточном углу пересечения улицы Байконурская с улицей Олимпийская</w:t>
            </w:r>
          </w:p>
        </w:tc>
      </w:tr>
      <w:tr>
        <w:trPr>
          <w:trHeight w:val="30" w:hRule="atLeast"/>
        </w:trPr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353.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Медеуский район</w:t>
            </w:r>
          </w:p>
        </w:tc>
        <w:tc>
          <w:tcPr>
            <w:tcW w:w="10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южной стороне улицы Шашкина, 40-А</w:t>
            </w:r>
          </w:p>
        </w:tc>
      </w:tr>
      <w:tr>
        <w:trPr>
          <w:trHeight w:val="30" w:hRule="atLeast"/>
        </w:trPr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354.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Медеуский район</w:t>
            </w:r>
          </w:p>
        </w:tc>
        <w:tc>
          <w:tcPr>
            <w:tcW w:w="10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юго-восточном углу пересечения улицы Затаевича с улицей Жукова </w:t>
            </w:r>
          </w:p>
        </w:tc>
      </w:tr>
      <w:tr>
        <w:trPr>
          <w:trHeight w:val="30" w:hRule="atLeast"/>
        </w:trPr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355.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Медеуский район</w:t>
            </w:r>
          </w:p>
        </w:tc>
        <w:tc>
          <w:tcPr>
            <w:tcW w:w="10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юго-восточном углу пересечения улицы Манаева с улицей Жукова </w:t>
            </w:r>
          </w:p>
        </w:tc>
      </w:tr>
      <w:tr>
        <w:trPr>
          <w:trHeight w:val="30" w:hRule="atLeast"/>
        </w:trPr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356.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Медеуский район</w:t>
            </w:r>
          </w:p>
        </w:tc>
        <w:tc>
          <w:tcPr>
            <w:tcW w:w="10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северо-восточном углу пересечения улицы Жабаева с улицей Диваевой</w:t>
            </w:r>
          </w:p>
        </w:tc>
      </w:tr>
      <w:tr>
        <w:trPr>
          <w:trHeight w:val="30" w:hRule="atLeast"/>
        </w:trPr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357.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Медеуский район</w:t>
            </w:r>
          </w:p>
        </w:tc>
        <w:tc>
          <w:tcPr>
            <w:tcW w:w="10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северо-западном углу пересечения улицы Крючкова с проспектом Достык</w:t>
            </w:r>
          </w:p>
        </w:tc>
      </w:tr>
      <w:tr>
        <w:trPr>
          <w:trHeight w:val="30" w:hRule="atLeast"/>
        </w:trPr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358.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Медеуский район</w:t>
            </w:r>
          </w:p>
        </w:tc>
        <w:tc>
          <w:tcPr>
            <w:tcW w:w="10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юго-восточном углу пересечения улицы Байжанова с улицей малая Ленина</w:t>
            </w:r>
          </w:p>
        </w:tc>
      </w:tr>
      <w:tr>
        <w:trPr>
          <w:trHeight w:val="30" w:hRule="atLeast"/>
        </w:trPr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359.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Медеуский район</w:t>
            </w:r>
          </w:p>
        </w:tc>
        <w:tc>
          <w:tcPr>
            <w:tcW w:w="10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юго-восточном углу пересечения улицы Чайкиной с проспектом Достык</w:t>
            </w:r>
          </w:p>
        </w:tc>
      </w:tr>
      <w:tr>
        <w:trPr>
          <w:trHeight w:val="30" w:hRule="atLeast"/>
        </w:trPr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360.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Медеуский район</w:t>
            </w:r>
          </w:p>
        </w:tc>
        <w:tc>
          <w:tcPr>
            <w:tcW w:w="10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юго-восточном углу пересечения улицы Жабаева с улицей Диваева</w:t>
            </w:r>
          </w:p>
        </w:tc>
      </w:tr>
      <w:tr>
        <w:trPr>
          <w:trHeight w:val="30" w:hRule="atLeast"/>
        </w:trPr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361.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Медеуский район</w:t>
            </w:r>
          </w:p>
        </w:tc>
        <w:tc>
          <w:tcPr>
            <w:tcW w:w="10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юго-восточном углу пересечения улицы Олимпийская с улицей Кербулакская</w:t>
            </w:r>
          </w:p>
        </w:tc>
      </w:tr>
      <w:tr>
        <w:trPr>
          <w:trHeight w:val="30" w:hRule="atLeast"/>
        </w:trPr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362.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Медеуский район</w:t>
            </w:r>
          </w:p>
        </w:tc>
        <w:tc>
          <w:tcPr>
            <w:tcW w:w="10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северо-восточном углу пересечения улицы Алматинская с улицей Сураншы батыра</w:t>
            </w:r>
          </w:p>
        </w:tc>
      </w:tr>
      <w:tr>
        <w:trPr>
          <w:trHeight w:val="30" w:hRule="atLeast"/>
        </w:trPr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363.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Медеуский район</w:t>
            </w:r>
          </w:p>
        </w:tc>
        <w:tc>
          <w:tcPr>
            <w:tcW w:w="10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юго-западном углу пересечения улицы Омарова с улицей Кыз Жибек</w:t>
            </w:r>
          </w:p>
        </w:tc>
      </w:tr>
      <w:tr>
        <w:trPr>
          <w:trHeight w:val="30" w:hRule="atLeast"/>
        </w:trPr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364.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Медеуский район</w:t>
            </w:r>
          </w:p>
        </w:tc>
        <w:tc>
          <w:tcPr>
            <w:tcW w:w="10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северо-западном углу пересечения проспекта Достык с улицей Шевченко</w:t>
            </w:r>
          </w:p>
        </w:tc>
      </w:tr>
      <w:tr>
        <w:trPr>
          <w:trHeight w:val="30" w:hRule="atLeast"/>
        </w:trPr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365.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Медеуский район</w:t>
            </w:r>
          </w:p>
        </w:tc>
        <w:tc>
          <w:tcPr>
            <w:tcW w:w="10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юго-западном углу пересечения улицы Кабанбай батыра с улицей Валиханова</w:t>
            </w:r>
          </w:p>
        </w:tc>
      </w:tr>
      <w:tr>
        <w:trPr>
          <w:trHeight w:val="30" w:hRule="atLeast"/>
        </w:trPr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366.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Медеуский район</w:t>
            </w:r>
          </w:p>
        </w:tc>
        <w:tc>
          <w:tcPr>
            <w:tcW w:w="10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юго-западном углу пересечения улицы Фурманова с улицей Кабанбай батыра</w:t>
            </w:r>
          </w:p>
        </w:tc>
      </w:tr>
      <w:tr>
        <w:trPr>
          <w:trHeight w:val="30" w:hRule="atLeast"/>
        </w:trPr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367.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Медеуский район</w:t>
            </w:r>
          </w:p>
        </w:tc>
        <w:tc>
          <w:tcPr>
            <w:tcW w:w="10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юго-западном углу пересечения Бегалина с улицей Кабанбай батыра</w:t>
            </w:r>
          </w:p>
        </w:tc>
      </w:tr>
      <w:tr>
        <w:trPr>
          <w:trHeight w:val="30" w:hRule="atLeast"/>
        </w:trPr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368.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Медеуский район</w:t>
            </w:r>
          </w:p>
        </w:tc>
        <w:tc>
          <w:tcPr>
            <w:tcW w:w="10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юго-западном углу пересечения проспекта Достык с улицей Сатпаева</w:t>
            </w:r>
          </w:p>
        </w:tc>
      </w:tr>
      <w:tr>
        <w:trPr>
          <w:trHeight w:val="30" w:hRule="atLeast"/>
        </w:trPr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369.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Медеуский район</w:t>
            </w:r>
          </w:p>
        </w:tc>
        <w:tc>
          <w:tcPr>
            <w:tcW w:w="10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северо-восточном углу пересечения проспекта Абая с улицей Уалиханова</w:t>
            </w:r>
          </w:p>
        </w:tc>
      </w:tr>
      <w:tr>
        <w:trPr>
          <w:trHeight w:val="30" w:hRule="atLeast"/>
        </w:trPr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370.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Медеуский район</w:t>
            </w:r>
          </w:p>
        </w:tc>
        <w:tc>
          <w:tcPr>
            <w:tcW w:w="10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юго-восточном углу пересечения улица Снегина с улицей Мендыкулова</w:t>
            </w:r>
          </w:p>
        </w:tc>
      </w:tr>
      <w:tr>
        <w:trPr>
          <w:trHeight w:val="30" w:hRule="atLeast"/>
        </w:trPr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371.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Медеуский район</w:t>
            </w:r>
          </w:p>
        </w:tc>
        <w:tc>
          <w:tcPr>
            <w:tcW w:w="10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северо-восточном углу пересечения улицы Снегина с улицей Мендыкулова</w:t>
            </w:r>
          </w:p>
        </w:tc>
      </w:tr>
      <w:tr>
        <w:trPr>
          <w:trHeight w:val="30" w:hRule="atLeast"/>
        </w:trPr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372.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Медеуский район</w:t>
            </w:r>
          </w:p>
        </w:tc>
        <w:tc>
          <w:tcPr>
            <w:tcW w:w="10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северо-восточном углу пересечения проспекта Достык с улицей Жолдасбекова</w:t>
            </w:r>
          </w:p>
        </w:tc>
      </w:tr>
      <w:tr>
        <w:trPr>
          <w:trHeight w:val="30" w:hRule="atLeast"/>
        </w:trPr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373.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Медеуский район</w:t>
            </w:r>
          </w:p>
        </w:tc>
        <w:tc>
          <w:tcPr>
            <w:tcW w:w="10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северо-восточном углу пересечения проспекта Достык с проспектом Аль-Фараби</w:t>
            </w:r>
          </w:p>
        </w:tc>
      </w:tr>
      <w:tr>
        <w:trPr>
          <w:trHeight w:val="30" w:hRule="atLeast"/>
        </w:trPr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374.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Медеуский район</w:t>
            </w:r>
          </w:p>
        </w:tc>
        <w:tc>
          <w:tcPr>
            <w:tcW w:w="10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северо-западном углу пересечения улицы Хаджи Мукана с улицей Фурманова</w:t>
            </w:r>
          </w:p>
        </w:tc>
      </w:tr>
      <w:tr>
        <w:trPr>
          <w:trHeight w:val="30" w:hRule="atLeast"/>
        </w:trPr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375.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Медеуский район</w:t>
            </w:r>
          </w:p>
        </w:tc>
        <w:tc>
          <w:tcPr>
            <w:tcW w:w="10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юго-восточном углу пересечения проспекта Достык с улицей Хаджи Мукана</w:t>
            </w:r>
          </w:p>
        </w:tc>
      </w:tr>
      <w:tr>
        <w:trPr>
          <w:trHeight w:val="30" w:hRule="atLeast"/>
        </w:trPr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376.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Медеуский район</w:t>
            </w:r>
          </w:p>
        </w:tc>
        <w:tc>
          <w:tcPr>
            <w:tcW w:w="10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юго-восточном углу пересечения улицы Хаджи Мукана с улицей малая Ленина</w:t>
            </w:r>
          </w:p>
        </w:tc>
      </w:tr>
      <w:tr>
        <w:trPr>
          <w:trHeight w:val="30" w:hRule="atLeast"/>
        </w:trPr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377.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Медеуский район</w:t>
            </w:r>
          </w:p>
        </w:tc>
        <w:tc>
          <w:tcPr>
            <w:tcW w:w="10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юго-восточном углу пересечения улицы Бекхожина с улицей Кармысова</w:t>
            </w:r>
          </w:p>
        </w:tc>
      </w:tr>
      <w:tr>
        <w:trPr>
          <w:trHeight w:val="30" w:hRule="atLeast"/>
        </w:trPr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378.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Медеуский район</w:t>
            </w:r>
          </w:p>
        </w:tc>
        <w:tc>
          <w:tcPr>
            <w:tcW w:w="10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юго-восточном углу пересечения проспекта Достык с проспектом Аль-Фараби</w:t>
            </w:r>
          </w:p>
        </w:tc>
      </w:tr>
      <w:tr>
        <w:trPr>
          <w:trHeight w:val="30" w:hRule="atLeast"/>
        </w:trPr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379.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Медеуский район</w:t>
            </w:r>
          </w:p>
        </w:tc>
        <w:tc>
          <w:tcPr>
            <w:tcW w:w="10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северо-восточном углу пересечения улицы Алимжанова с улицей Валиханова </w:t>
            </w:r>
          </w:p>
        </w:tc>
      </w:tr>
      <w:tr>
        <w:trPr>
          <w:trHeight w:val="30" w:hRule="atLeast"/>
        </w:trPr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380.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Медеуский район</w:t>
            </w:r>
          </w:p>
        </w:tc>
        <w:tc>
          <w:tcPr>
            <w:tcW w:w="10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юго-западном углу пересечения улицы Тулебаева с улицей Казыбек би</w:t>
            </w:r>
          </w:p>
        </w:tc>
      </w:tr>
      <w:tr>
        <w:trPr>
          <w:trHeight w:val="30" w:hRule="atLeast"/>
        </w:trPr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381.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Медеуский район</w:t>
            </w:r>
          </w:p>
        </w:tc>
        <w:tc>
          <w:tcPr>
            <w:tcW w:w="10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юго-западном углу пересечения улицы Жибек жолы с улицей Калдаякова</w:t>
            </w:r>
          </w:p>
        </w:tc>
      </w:tr>
      <w:tr>
        <w:trPr>
          <w:trHeight w:val="30" w:hRule="atLeast"/>
        </w:trPr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382.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Медеуский район</w:t>
            </w:r>
          </w:p>
        </w:tc>
        <w:tc>
          <w:tcPr>
            <w:tcW w:w="10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юго-западном углу пересечения улицы Абдуллиных с улицей Макатаева</w:t>
            </w:r>
          </w:p>
        </w:tc>
      </w:tr>
      <w:tr>
        <w:trPr>
          <w:trHeight w:val="30" w:hRule="atLeast"/>
        </w:trPr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383.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Медеуский район</w:t>
            </w:r>
          </w:p>
        </w:tc>
        <w:tc>
          <w:tcPr>
            <w:tcW w:w="10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юго-западном углу пересечения улицы Гоголя с улицей Зенкова</w:t>
            </w:r>
          </w:p>
        </w:tc>
      </w:tr>
      <w:tr>
        <w:trPr>
          <w:trHeight w:val="30" w:hRule="atLeast"/>
        </w:trPr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384.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Медеуский район</w:t>
            </w:r>
          </w:p>
        </w:tc>
        <w:tc>
          <w:tcPr>
            <w:tcW w:w="10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северо-восточном углу пересечения улицы Казыбек би с улицей Абдуллиных</w:t>
            </w:r>
          </w:p>
        </w:tc>
      </w:tr>
      <w:tr>
        <w:trPr>
          <w:trHeight w:val="30" w:hRule="atLeast"/>
        </w:trPr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385.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Медеуский район</w:t>
            </w:r>
          </w:p>
        </w:tc>
        <w:tc>
          <w:tcPr>
            <w:tcW w:w="10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юго-восточном углу пересечения проспекта Достык с улицей Казыбек би</w:t>
            </w:r>
          </w:p>
        </w:tc>
      </w:tr>
      <w:tr>
        <w:trPr>
          <w:trHeight w:val="30" w:hRule="atLeast"/>
        </w:trPr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386.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Медеуский район</w:t>
            </w:r>
          </w:p>
        </w:tc>
        <w:tc>
          <w:tcPr>
            <w:tcW w:w="10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северо-восточном углу пересечения улицы Богенбай батыра с улицей Орманова</w:t>
            </w:r>
          </w:p>
        </w:tc>
      </w:tr>
      <w:tr>
        <w:trPr>
          <w:trHeight w:val="30" w:hRule="atLeast"/>
        </w:trPr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387.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Медеуский район</w:t>
            </w:r>
          </w:p>
        </w:tc>
        <w:tc>
          <w:tcPr>
            <w:tcW w:w="10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юго-восточном углу пересечения улицы Зенкова с улицей Толе би</w:t>
            </w:r>
          </w:p>
        </w:tc>
      </w:tr>
      <w:tr>
        <w:trPr>
          <w:trHeight w:val="30" w:hRule="atLeast"/>
        </w:trPr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388.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Медеуский район</w:t>
            </w:r>
          </w:p>
        </w:tc>
        <w:tc>
          <w:tcPr>
            <w:tcW w:w="10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северо-восточном углу пересечения улицы Кабанбай батыра с улицей Водная</w:t>
            </w:r>
          </w:p>
        </w:tc>
      </w:tr>
      <w:tr>
        <w:trPr>
          <w:trHeight w:val="30" w:hRule="atLeast"/>
        </w:trPr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389.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Медеуский район</w:t>
            </w:r>
          </w:p>
        </w:tc>
        <w:tc>
          <w:tcPr>
            <w:tcW w:w="10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северо-восточном углу пересечения улицы Макатаева с улицей Куратова</w:t>
            </w:r>
          </w:p>
        </w:tc>
      </w:tr>
      <w:tr>
        <w:trPr>
          <w:trHeight w:val="30" w:hRule="atLeast"/>
        </w:trPr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390.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Медеуский район</w:t>
            </w:r>
          </w:p>
        </w:tc>
        <w:tc>
          <w:tcPr>
            <w:tcW w:w="10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юго-восточном углу пересечения улицы Маметова с улицей Тулебаева</w:t>
            </w:r>
          </w:p>
        </w:tc>
      </w:tr>
      <w:tr>
        <w:trPr>
          <w:trHeight w:val="30" w:hRule="atLeast"/>
        </w:trPr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391.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Медеуский район</w:t>
            </w:r>
          </w:p>
        </w:tc>
        <w:tc>
          <w:tcPr>
            <w:tcW w:w="10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юго-западном углу пересечения улицы Валиханова с улицей Маметовой</w:t>
            </w:r>
          </w:p>
        </w:tc>
      </w:tr>
      <w:tr>
        <w:trPr>
          <w:trHeight w:val="30" w:hRule="atLeast"/>
        </w:trPr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392.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Медеуский район</w:t>
            </w:r>
          </w:p>
        </w:tc>
        <w:tc>
          <w:tcPr>
            <w:tcW w:w="10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северо-восточном углу пересечения проспекта Райымбека с улицей Нусупбекова</w:t>
            </w:r>
          </w:p>
        </w:tc>
      </w:tr>
      <w:tr>
        <w:trPr>
          <w:trHeight w:val="30" w:hRule="atLeast"/>
        </w:trPr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393.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Медеуский район</w:t>
            </w:r>
          </w:p>
        </w:tc>
        <w:tc>
          <w:tcPr>
            <w:tcW w:w="10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юго-восточном углу пересечения улицы Джангильдина с улицей Янушкевича</w:t>
            </w:r>
          </w:p>
        </w:tc>
      </w:tr>
      <w:tr>
        <w:trPr>
          <w:trHeight w:val="30" w:hRule="atLeast"/>
        </w:trPr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394.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Медеуский район</w:t>
            </w:r>
          </w:p>
        </w:tc>
        <w:tc>
          <w:tcPr>
            <w:tcW w:w="10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Южная сторона входа в Центральный парк, на пересечении улицы Макатаева с улицей Коперника, восточный берег речки Малая Алматинка</w:t>
            </w:r>
          </w:p>
        </w:tc>
      </w:tr>
      <w:tr>
        <w:trPr>
          <w:trHeight w:val="30" w:hRule="atLeast"/>
        </w:trPr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395.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Медеуский район</w:t>
            </w:r>
          </w:p>
        </w:tc>
        <w:tc>
          <w:tcPr>
            <w:tcW w:w="10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юго-западном углу пересечения улицы Мухамеджанова с улицей Джангильдина</w:t>
            </w:r>
          </w:p>
        </w:tc>
      </w:tr>
      <w:tr>
        <w:trPr>
          <w:trHeight w:val="30" w:hRule="atLeast"/>
        </w:trPr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396.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Медеуский район</w:t>
            </w:r>
          </w:p>
        </w:tc>
        <w:tc>
          <w:tcPr>
            <w:tcW w:w="10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северо-восточном углу пересечения улицы Добролюбова с улицей Учительская</w:t>
            </w:r>
          </w:p>
        </w:tc>
      </w:tr>
      <w:tr>
        <w:trPr>
          <w:trHeight w:val="30" w:hRule="atLeast"/>
        </w:trPr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397.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Медеуский район</w:t>
            </w:r>
          </w:p>
        </w:tc>
        <w:tc>
          <w:tcPr>
            <w:tcW w:w="10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юго-западном углу пересечения улицы Широкая с улицей Средняя</w:t>
            </w:r>
          </w:p>
        </w:tc>
      </w:tr>
      <w:tr>
        <w:trPr>
          <w:trHeight w:val="30" w:hRule="atLeast"/>
        </w:trPr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398.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Медеуский район</w:t>
            </w:r>
          </w:p>
        </w:tc>
        <w:tc>
          <w:tcPr>
            <w:tcW w:w="10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юго-западном углу пересечения улицы Оренбургская с улицей Базарбаева</w:t>
            </w:r>
          </w:p>
        </w:tc>
      </w:tr>
      <w:tr>
        <w:trPr>
          <w:trHeight w:val="30" w:hRule="atLeast"/>
        </w:trPr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399.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Медеуский район</w:t>
            </w:r>
          </w:p>
        </w:tc>
        <w:tc>
          <w:tcPr>
            <w:tcW w:w="10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юго-западном углу пересечения улицы Татибекова с улицей Есенберлина</w:t>
            </w:r>
          </w:p>
        </w:tc>
      </w:tr>
      <w:tr>
        <w:trPr>
          <w:trHeight w:val="30" w:hRule="atLeast"/>
        </w:trPr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400.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Медеуский район</w:t>
            </w:r>
          </w:p>
        </w:tc>
        <w:tc>
          <w:tcPr>
            <w:tcW w:w="10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юго-западном углу пересечения улицы Иштван Коныра с улицей Рудзутака</w:t>
            </w:r>
          </w:p>
        </w:tc>
      </w:tr>
      <w:tr>
        <w:trPr>
          <w:trHeight w:val="30" w:hRule="atLeast"/>
        </w:trPr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401.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Медеуский район</w:t>
            </w:r>
          </w:p>
        </w:tc>
        <w:tc>
          <w:tcPr>
            <w:tcW w:w="10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северо-восточном углу пересечения улицы Каратальская с улицей Чаплина</w:t>
            </w:r>
          </w:p>
        </w:tc>
      </w:tr>
      <w:tr>
        <w:trPr>
          <w:trHeight w:val="30" w:hRule="atLeast"/>
        </w:trPr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402.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Медеуский район</w:t>
            </w:r>
          </w:p>
        </w:tc>
        <w:tc>
          <w:tcPr>
            <w:tcW w:w="10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юго-восточном углу пересечения улицы Целиноградская с улицей Иманбаева</w:t>
            </w:r>
          </w:p>
        </w:tc>
      </w:tr>
      <w:tr>
        <w:trPr>
          <w:trHeight w:val="30" w:hRule="atLeast"/>
        </w:trPr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403.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Медеуский район</w:t>
            </w:r>
          </w:p>
        </w:tc>
        <w:tc>
          <w:tcPr>
            <w:tcW w:w="10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северо-восточном углу пересечения улицы Клубная с улицей Гурилева</w:t>
            </w:r>
          </w:p>
        </w:tc>
      </w:tr>
      <w:tr>
        <w:trPr>
          <w:trHeight w:val="30" w:hRule="atLeast"/>
        </w:trPr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404.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Медеуский район</w:t>
            </w:r>
          </w:p>
        </w:tc>
        <w:tc>
          <w:tcPr>
            <w:tcW w:w="10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северо-восточном углу пересечения улицы Кабилова с улицей Блока</w:t>
            </w:r>
          </w:p>
        </w:tc>
      </w:tr>
      <w:tr>
        <w:trPr>
          <w:trHeight w:val="30" w:hRule="atLeast"/>
        </w:trPr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405.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Медеуский район</w:t>
            </w:r>
          </w:p>
        </w:tc>
        <w:tc>
          <w:tcPr>
            <w:tcW w:w="10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юго-восточном углу пересечения улицы Демченко с Талгарским трактом</w:t>
            </w:r>
          </w:p>
        </w:tc>
      </w:tr>
      <w:tr>
        <w:trPr>
          <w:trHeight w:val="30" w:hRule="atLeast"/>
        </w:trPr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406.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Медеуский район</w:t>
            </w:r>
          </w:p>
        </w:tc>
        <w:tc>
          <w:tcPr>
            <w:tcW w:w="10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северо-восточном углу пересечения улицы Кызылжар с улицей Алатау</w:t>
            </w:r>
          </w:p>
        </w:tc>
      </w:tr>
      <w:tr>
        <w:trPr>
          <w:trHeight w:val="30" w:hRule="atLeast"/>
        </w:trPr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407.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Медеуский район</w:t>
            </w:r>
          </w:p>
        </w:tc>
        <w:tc>
          <w:tcPr>
            <w:tcW w:w="10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северо-восточном углу пересечения улицы Татибекова с улицей Беимбетова</w:t>
            </w:r>
          </w:p>
        </w:tc>
      </w:tr>
      <w:tr>
        <w:trPr>
          <w:trHeight w:val="30" w:hRule="atLeast"/>
        </w:trPr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408.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Медеуский район</w:t>
            </w:r>
          </w:p>
        </w:tc>
        <w:tc>
          <w:tcPr>
            <w:tcW w:w="10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юго-восточном углу пересечения улицы 10-лет Независимости Республики Казахстан с улицей Акмешит</w:t>
            </w:r>
          </w:p>
        </w:tc>
      </w:tr>
      <w:tr>
        <w:trPr>
          <w:trHeight w:val="30" w:hRule="atLeast"/>
        </w:trPr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409.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Медеуский район</w:t>
            </w:r>
          </w:p>
        </w:tc>
        <w:tc>
          <w:tcPr>
            <w:tcW w:w="10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северо-восточном углу пересечения улицы Жетбаева с улицей Молодежная</w:t>
            </w:r>
          </w:p>
        </w:tc>
      </w:tr>
      <w:tr>
        <w:trPr>
          <w:trHeight w:val="30" w:hRule="atLeast"/>
        </w:trPr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410.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Медеуский район</w:t>
            </w:r>
          </w:p>
        </w:tc>
        <w:tc>
          <w:tcPr>
            <w:tcW w:w="10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юго-западном углу пересечения улицы Жетбаева с улицей Уалиханова</w:t>
            </w:r>
          </w:p>
        </w:tc>
      </w:tr>
      <w:tr>
        <w:trPr>
          <w:trHeight w:val="30" w:hRule="atLeast"/>
        </w:trPr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411.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Наурызбайский район</w:t>
            </w:r>
          </w:p>
        </w:tc>
        <w:tc>
          <w:tcPr>
            <w:tcW w:w="10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"Калкаман", по южной стороне проспекта Райымбека восточнее улицы Ауэзова</w:t>
            </w:r>
          </w:p>
        </w:tc>
      </w:tr>
      <w:tr>
        <w:trPr>
          <w:trHeight w:val="30" w:hRule="atLeast"/>
        </w:trPr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412.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Наурызбайский район</w:t>
            </w:r>
          </w:p>
        </w:tc>
        <w:tc>
          <w:tcPr>
            <w:tcW w:w="10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"Калкаман", по южной стороне проспекта Райымбека западнее реки Каргалинка</w:t>
            </w:r>
          </w:p>
        </w:tc>
      </w:tr>
      <w:tr>
        <w:trPr>
          <w:trHeight w:val="30" w:hRule="atLeast"/>
        </w:trPr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413.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Наурызбайский район</w:t>
            </w:r>
          </w:p>
        </w:tc>
        <w:tc>
          <w:tcPr>
            <w:tcW w:w="10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"Калкаман-2", по западной стороне улицы Ауэзова угол улицы Сагатова</w:t>
            </w:r>
          </w:p>
        </w:tc>
      </w:tr>
      <w:tr>
        <w:trPr>
          <w:trHeight w:val="30" w:hRule="atLeast"/>
        </w:trPr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414.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Наурызбайский район</w:t>
            </w:r>
          </w:p>
        </w:tc>
        <w:tc>
          <w:tcPr>
            <w:tcW w:w="10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"Шугыла", пересечение улиц Жуалы и Проектируемая</w:t>
            </w:r>
          </w:p>
        </w:tc>
      </w:tr>
      <w:tr>
        <w:trPr>
          <w:trHeight w:val="30" w:hRule="atLeast"/>
        </w:trPr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415.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Наурызбайский район</w:t>
            </w:r>
          </w:p>
        </w:tc>
        <w:tc>
          <w:tcPr>
            <w:tcW w:w="10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микрорайон"Калкаман-2", по южной стороне улицы Арман угол улицы Кыдырбекова</w:t>
            </w:r>
          </w:p>
        </w:tc>
      </w:tr>
      <w:tr>
        <w:trPr>
          <w:trHeight w:val="30" w:hRule="atLeast"/>
        </w:trPr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416.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Наурызбайский район</w:t>
            </w:r>
          </w:p>
        </w:tc>
        <w:tc>
          <w:tcPr>
            <w:tcW w:w="10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"Калкаман-2", по северной стороне улицы Байзак батыра угол улицы Лапина</w:t>
            </w:r>
          </w:p>
        </w:tc>
      </w:tr>
      <w:tr>
        <w:trPr>
          <w:trHeight w:val="30" w:hRule="atLeast"/>
        </w:trPr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417.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Наурызбайский район</w:t>
            </w:r>
          </w:p>
        </w:tc>
        <w:tc>
          <w:tcPr>
            <w:tcW w:w="10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"Калкаман-3", по северной стороне улицы Шаляпина угол улицы Нурпеисова</w:t>
            </w:r>
          </w:p>
        </w:tc>
      </w:tr>
      <w:tr>
        <w:trPr>
          <w:trHeight w:val="30" w:hRule="atLeast"/>
        </w:trPr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418.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Наурызбайский район</w:t>
            </w:r>
          </w:p>
        </w:tc>
        <w:tc>
          <w:tcPr>
            <w:tcW w:w="10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"Таусамалы", по северной стороне улицы Жандосова угол улицы Маметова</w:t>
            </w:r>
          </w:p>
        </w:tc>
      </w:tr>
      <w:tr>
        <w:trPr>
          <w:trHeight w:val="30" w:hRule="atLeast"/>
        </w:trPr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419.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Наурызбайский район</w:t>
            </w:r>
          </w:p>
        </w:tc>
        <w:tc>
          <w:tcPr>
            <w:tcW w:w="10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"Таусамалы", по западной стороне улицы Рыскулова угол улицы Жандосова</w:t>
            </w:r>
          </w:p>
        </w:tc>
      </w:tr>
      <w:tr>
        <w:trPr>
          <w:trHeight w:val="30" w:hRule="atLeast"/>
        </w:trPr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420.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Наурызбайский район</w:t>
            </w:r>
          </w:p>
        </w:tc>
        <w:tc>
          <w:tcPr>
            <w:tcW w:w="10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"Рахат" пересечение улиц Толе би и Казыбек би</w:t>
            </w:r>
          </w:p>
        </w:tc>
      </w:tr>
      <w:tr>
        <w:trPr>
          <w:trHeight w:val="30" w:hRule="atLeast"/>
        </w:trPr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421.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Наурызбайский район</w:t>
            </w:r>
          </w:p>
        </w:tc>
        <w:tc>
          <w:tcPr>
            <w:tcW w:w="10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"Каргалы", по западной стороне улицы Мустафина угол улицы Амангельды</w:t>
            </w:r>
          </w:p>
        </w:tc>
      </w:tr>
      <w:tr>
        <w:trPr>
          <w:trHeight w:val="30" w:hRule="atLeast"/>
        </w:trPr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422.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Наурызбайский район</w:t>
            </w:r>
          </w:p>
        </w:tc>
        <w:tc>
          <w:tcPr>
            <w:tcW w:w="10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"Карагайлы", пересечение улиц Надырова и Бегайыл</w:t>
            </w:r>
          </w:p>
        </w:tc>
      </w:tr>
      <w:tr>
        <w:trPr>
          <w:trHeight w:val="30" w:hRule="atLeast"/>
        </w:trPr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423.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Наурызбайский район</w:t>
            </w:r>
          </w:p>
        </w:tc>
        <w:tc>
          <w:tcPr>
            <w:tcW w:w="10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"Акжар", пересечение улиц Айманова и Курмангазы</w:t>
            </w:r>
          </w:p>
        </w:tc>
      </w:tr>
      <w:tr>
        <w:trPr>
          <w:trHeight w:val="30" w:hRule="atLeast"/>
        </w:trPr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424.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Наурызбайский район</w:t>
            </w:r>
          </w:p>
        </w:tc>
        <w:tc>
          <w:tcPr>
            <w:tcW w:w="10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"Акжар", по восточной стороне улицы Даулеткерей севернее улицы Жандосова</w:t>
            </w:r>
          </w:p>
        </w:tc>
      </w:tr>
      <w:tr>
        <w:trPr>
          <w:trHeight w:val="30" w:hRule="atLeast"/>
        </w:trPr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425.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Наурызбайский район</w:t>
            </w:r>
          </w:p>
        </w:tc>
        <w:tc>
          <w:tcPr>
            <w:tcW w:w="10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"Тастыбулак", пересечение улиц Жандосова и Тастыбулак</w:t>
            </w:r>
          </w:p>
        </w:tc>
      </w:tr>
      <w:tr>
        <w:trPr>
          <w:trHeight w:val="30" w:hRule="atLeast"/>
        </w:trPr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426.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Наурызбайский район</w:t>
            </w:r>
          </w:p>
        </w:tc>
        <w:tc>
          <w:tcPr>
            <w:tcW w:w="10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"Шугыла", по северной стороне улицы малая Райымбека угол улицы Женис</w:t>
            </w:r>
          </w:p>
        </w:tc>
      </w:tr>
      <w:tr>
        <w:trPr>
          <w:trHeight w:val="30" w:hRule="atLeast"/>
        </w:trPr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427.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Наурызбайский район</w:t>
            </w:r>
          </w:p>
        </w:tc>
        <w:tc>
          <w:tcPr>
            <w:tcW w:w="10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микрорайон "Акжар", по южной стороне улицы Жандосова угол улицы Бекешева </w:t>
            </w:r>
          </w:p>
        </w:tc>
      </w:tr>
      <w:tr>
        <w:trPr>
          <w:trHeight w:val="30" w:hRule="atLeast"/>
        </w:trPr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428.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Наурызбайский район</w:t>
            </w:r>
          </w:p>
        </w:tc>
        <w:tc>
          <w:tcPr>
            <w:tcW w:w="10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"Таусамалы", по южной стороне улицы Райымбека угол улицы Арычная</w:t>
            </w:r>
          </w:p>
        </w:tc>
      </w:tr>
      <w:tr>
        <w:trPr>
          <w:trHeight w:val="30" w:hRule="atLeast"/>
        </w:trPr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429.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Наурызбайский район</w:t>
            </w:r>
          </w:p>
        </w:tc>
        <w:tc>
          <w:tcPr>
            <w:tcW w:w="10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"Таусамалы", по западной стороне улицы Ауэзова угол улицы Кенесбаева</w:t>
            </w:r>
          </w:p>
        </w:tc>
      </w:tr>
      <w:tr>
        <w:trPr>
          <w:trHeight w:val="30" w:hRule="atLeast"/>
        </w:trPr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430.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Наурызбайский район</w:t>
            </w:r>
          </w:p>
        </w:tc>
        <w:tc>
          <w:tcPr>
            <w:tcW w:w="10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"Калкаман-2", пересечениеулиц Ауэзова и Байзак батыра</w:t>
            </w:r>
          </w:p>
        </w:tc>
      </w:tr>
      <w:tr>
        <w:trPr>
          <w:trHeight w:val="30" w:hRule="atLeast"/>
        </w:trPr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431.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Наурызбайский район</w:t>
            </w:r>
          </w:p>
        </w:tc>
        <w:tc>
          <w:tcPr>
            <w:tcW w:w="10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"Шугыла", по южной стороне проспекта Райымбека восточнее улицы Карьерная</w:t>
            </w:r>
          </w:p>
        </w:tc>
      </w:tr>
      <w:tr>
        <w:trPr>
          <w:trHeight w:val="30" w:hRule="atLeast"/>
        </w:trPr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432.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Наурызбайский район</w:t>
            </w:r>
          </w:p>
        </w:tc>
        <w:tc>
          <w:tcPr>
            <w:tcW w:w="10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"Акжар", по западной стороне улицы Карьернаясевернее улицы Жандосова</w:t>
            </w:r>
          </w:p>
        </w:tc>
      </w:tr>
      <w:tr>
        <w:trPr>
          <w:trHeight w:val="30" w:hRule="atLeast"/>
        </w:trPr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433.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Наурызбайский район</w:t>
            </w:r>
          </w:p>
        </w:tc>
        <w:tc>
          <w:tcPr>
            <w:tcW w:w="10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"Таусамалы", пересечение улиц Кунаева и Садовый бульвар</w:t>
            </w:r>
          </w:p>
        </w:tc>
      </w:tr>
      <w:tr>
        <w:trPr>
          <w:trHeight w:val="30" w:hRule="atLeast"/>
        </w:trPr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434.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Наурызбайский район</w:t>
            </w:r>
          </w:p>
        </w:tc>
        <w:tc>
          <w:tcPr>
            <w:tcW w:w="10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"Рахат", пересечение улиц Тополевая и Аскарова</w:t>
            </w:r>
          </w:p>
        </w:tc>
      </w:tr>
      <w:tr>
        <w:trPr>
          <w:trHeight w:val="30" w:hRule="atLeast"/>
        </w:trPr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435.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Наурызбайский район</w:t>
            </w:r>
          </w:p>
        </w:tc>
        <w:tc>
          <w:tcPr>
            <w:tcW w:w="10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микрорайон"Калкаман-2", по восточной стороне улицы Елибаева севернее улицы Енбек</w:t>
            </w:r>
          </w:p>
        </w:tc>
      </w:tr>
      <w:tr>
        <w:trPr>
          <w:trHeight w:val="30" w:hRule="atLeast"/>
        </w:trPr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436.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Наурызбайский район</w:t>
            </w:r>
          </w:p>
        </w:tc>
        <w:tc>
          <w:tcPr>
            <w:tcW w:w="10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"Каргалы", пересечение улиц Мустафина и Рыскулбекова</w:t>
            </w:r>
          </w:p>
        </w:tc>
      </w:tr>
      <w:tr>
        <w:trPr>
          <w:trHeight w:val="30" w:hRule="atLeast"/>
        </w:trPr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437.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Наурызбайский район</w:t>
            </w:r>
          </w:p>
        </w:tc>
        <w:tc>
          <w:tcPr>
            <w:tcW w:w="10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"Калкаман-3", пересечение улиц Шаляпина и Ауэзова</w:t>
            </w:r>
          </w:p>
        </w:tc>
      </w:tr>
      <w:tr>
        <w:trPr>
          <w:trHeight w:val="30" w:hRule="atLeast"/>
        </w:trPr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438.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Наурызбайский район</w:t>
            </w:r>
          </w:p>
        </w:tc>
        <w:tc>
          <w:tcPr>
            <w:tcW w:w="10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"Таусамалы", по западной стороне улицы Грозы угол улицы Карасай батыра</w:t>
            </w:r>
          </w:p>
        </w:tc>
      </w:tr>
      <w:tr>
        <w:trPr>
          <w:trHeight w:val="30" w:hRule="atLeast"/>
        </w:trPr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439.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Турксибский район</w:t>
            </w:r>
          </w:p>
        </w:tc>
        <w:tc>
          <w:tcPr>
            <w:tcW w:w="10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восточная сторона улицы Гете, севернее пересечения с улицей Бакинской</w:t>
            </w:r>
          </w:p>
        </w:tc>
      </w:tr>
      <w:tr>
        <w:trPr>
          <w:trHeight w:val="30" w:hRule="atLeast"/>
        </w:trPr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440.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Турксибский район</w:t>
            </w:r>
          </w:p>
        </w:tc>
        <w:tc>
          <w:tcPr>
            <w:tcW w:w="10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восточная сторона улицы Гете севернее пересечения с улицей Алгабасской </w:t>
            </w:r>
          </w:p>
        </w:tc>
      </w:tr>
      <w:tr>
        <w:trPr>
          <w:trHeight w:val="30" w:hRule="atLeast"/>
        </w:trPr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441.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Турксибский район</w:t>
            </w:r>
          </w:p>
        </w:tc>
        <w:tc>
          <w:tcPr>
            <w:tcW w:w="10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юго-восточная сторона улицы Магнитной на пересечении с улицей Капальской</w:t>
            </w:r>
          </w:p>
        </w:tc>
      </w:tr>
      <w:tr>
        <w:trPr>
          <w:trHeight w:val="30" w:hRule="atLeast"/>
        </w:trPr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442.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Турксибский район</w:t>
            </w:r>
          </w:p>
        </w:tc>
        <w:tc>
          <w:tcPr>
            <w:tcW w:w="10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южная сторона улицы Норильской на пересечении с улицей Поддубного</w:t>
            </w:r>
          </w:p>
        </w:tc>
      </w:tr>
      <w:tr>
        <w:trPr>
          <w:trHeight w:val="30" w:hRule="atLeast"/>
        </w:trPr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443.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Турксибский район</w:t>
            </w:r>
          </w:p>
        </w:tc>
        <w:tc>
          <w:tcPr>
            <w:tcW w:w="10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восточная сторона улицы Майлина угол южной стороны улицы Огарева </w:t>
            </w:r>
          </w:p>
        </w:tc>
      </w:tr>
      <w:tr>
        <w:trPr>
          <w:trHeight w:val="30" w:hRule="atLeast"/>
        </w:trPr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444.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Турксибский район</w:t>
            </w:r>
          </w:p>
        </w:tc>
        <w:tc>
          <w:tcPr>
            <w:tcW w:w="10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южная сторона улицы Огарева угол восточной стороны улицы Майлина </w:t>
            </w:r>
          </w:p>
        </w:tc>
      </w:tr>
      <w:tr>
        <w:trPr>
          <w:trHeight w:val="30" w:hRule="atLeast"/>
        </w:trPr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445.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Турксибский район</w:t>
            </w:r>
          </w:p>
        </w:tc>
        <w:tc>
          <w:tcPr>
            <w:tcW w:w="10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"Алтай-1", западная сторона жилого дома № 25-А</w:t>
            </w:r>
          </w:p>
        </w:tc>
      </w:tr>
      <w:tr>
        <w:trPr>
          <w:trHeight w:val="30" w:hRule="atLeast"/>
        </w:trPr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446.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Турксибский район</w:t>
            </w:r>
          </w:p>
        </w:tc>
        <w:tc>
          <w:tcPr>
            <w:tcW w:w="10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микрорайон "Алтай-2", 57, перед входом в общеобразовательную школу № 78 </w:t>
            </w:r>
          </w:p>
        </w:tc>
      </w:tr>
      <w:tr>
        <w:trPr>
          <w:trHeight w:val="30" w:hRule="atLeast"/>
        </w:trPr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447.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Турксибский район</w:t>
            </w:r>
          </w:p>
        </w:tc>
        <w:tc>
          <w:tcPr>
            <w:tcW w:w="10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"Алтай-2", 38 с восточной стороны</w:t>
            </w:r>
          </w:p>
        </w:tc>
      </w:tr>
      <w:tr>
        <w:trPr>
          <w:trHeight w:val="30" w:hRule="atLeast"/>
        </w:trPr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448.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Турксибский район</w:t>
            </w:r>
          </w:p>
        </w:tc>
        <w:tc>
          <w:tcPr>
            <w:tcW w:w="10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"Алтай-1" около дома 69/1 северная сторона улицы Майлина</w:t>
            </w:r>
          </w:p>
        </w:tc>
      </w:tr>
      <w:tr>
        <w:trPr>
          <w:trHeight w:val="30" w:hRule="atLeast"/>
        </w:trPr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449.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Турксибский район</w:t>
            </w:r>
          </w:p>
        </w:tc>
        <w:tc>
          <w:tcPr>
            <w:tcW w:w="10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юго-восточном направлении от пересечения Красногвардейского тракта с улицей Бекмаханова </w:t>
            </w:r>
          </w:p>
        </w:tc>
      </w:tr>
      <w:tr>
        <w:trPr>
          <w:trHeight w:val="30" w:hRule="atLeast"/>
        </w:trPr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450.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Турксибский район</w:t>
            </w:r>
          </w:p>
        </w:tc>
        <w:tc>
          <w:tcPr>
            <w:tcW w:w="10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северо-восточном направлении от пересечения улицы Бекмаханова и Красногвардейского тракта рядом с домом Красногвардейский тракт 481-Г </w:t>
            </w:r>
          </w:p>
        </w:tc>
      </w:tr>
      <w:tr>
        <w:trPr>
          <w:trHeight w:val="30" w:hRule="atLeast"/>
        </w:trPr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451.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Турксибский район</w:t>
            </w:r>
          </w:p>
        </w:tc>
        <w:tc>
          <w:tcPr>
            <w:tcW w:w="10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2-я Остроумова, 10/3 на пересечении с северной стороной улицы Красногорская </w:t>
            </w:r>
          </w:p>
        </w:tc>
      </w:tr>
      <w:tr>
        <w:trPr>
          <w:trHeight w:val="30" w:hRule="atLeast"/>
        </w:trPr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452.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Турксибский район</w:t>
            </w:r>
          </w:p>
        </w:tc>
        <w:tc>
          <w:tcPr>
            <w:tcW w:w="10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Красногвардейский тракт, 665, северо-восточная сторона</w:t>
            </w:r>
          </w:p>
        </w:tc>
      </w:tr>
      <w:tr>
        <w:trPr>
          <w:trHeight w:val="30" w:hRule="atLeast"/>
        </w:trPr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453.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Турксибский район</w:t>
            </w:r>
          </w:p>
        </w:tc>
        <w:tc>
          <w:tcPr>
            <w:tcW w:w="10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восточная сторона Красногвардейского тракта, 505 </w:t>
            </w:r>
          </w:p>
        </w:tc>
      </w:tr>
      <w:tr>
        <w:trPr>
          <w:trHeight w:val="30" w:hRule="atLeast"/>
        </w:trPr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454.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Турксибский район</w:t>
            </w:r>
          </w:p>
        </w:tc>
        <w:tc>
          <w:tcPr>
            <w:tcW w:w="10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"Жулдыз-1", 7 с северной стороны</w:t>
            </w:r>
          </w:p>
        </w:tc>
      </w:tr>
      <w:tr>
        <w:trPr>
          <w:trHeight w:val="30" w:hRule="atLeast"/>
        </w:trPr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455.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Турксибский район</w:t>
            </w:r>
          </w:p>
        </w:tc>
        <w:tc>
          <w:tcPr>
            <w:tcW w:w="10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"Жулдыз-1", 20, напротив дома 19-Б, восточная сторона</w:t>
            </w:r>
          </w:p>
        </w:tc>
      </w:tr>
      <w:tr>
        <w:trPr>
          <w:trHeight w:val="30" w:hRule="atLeast"/>
        </w:trPr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456.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Турксибский район</w:t>
            </w:r>
          </w:p>
        </w:tc>
        <w:tc>
          <w:tcPr>
            <w:tcW w:w="10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улице 2-ая Остроумова,45 рядом с входом на территорию Межрайонного тубдиспансера</w:t>
            </w:r>
          </w:p>
        </w:tc>
      </w:tr>
      <w:tr>
        <w:trPr>
          <w:trHeight w:val="30" w:hRule="atLeast"/>
        </w:trPr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457.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Турксибский район</w:t>
            </w:r>
          </w:p>
        </w:tc>
        <w:tc>
          <w:tcPr>
            <w:tcW w:w="10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восточная сторона Красногвардейского тракта напротив нового путепровода, соединяющего проспект Суюнбая и Красногвардейский тракт </w:t>
            </w:r>
          </w:p>
        </w:tc>
      </w:tr>
      <w:tr>
        <w:trPr>
          <w:trHeight w:val="30" w:hRule="atLeast"/>
        </w:trPr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458.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Турксибский район</w:t>
            </w:r>
          </w:p>
        </w:tc>
        <w:tc>
          <w:tcPr>
            <w:tcW w:w="10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Военного института сухопутных войск по западной стороне улицы Красногорская, 35</w:t>
            </w:r>
          </w:p>
        </w:tc>
      </w:tr>
      <w:tr>
        <w:trPr>
          <w:trHeight w:val="30" w:hRule="atLeast"/>
        </w:trPr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459.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Турксибский район</w:t>
            </w:r>
          </w:p>
        </w:tc>
        <w:tc>
          <w:tcPr>
            <w:tcW w:w="10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южная сторона улицы Земнухова, 37 на пересечении с восточной стороной переулка Клары Цеткин</w:t>
            </w:r>
          </w:p>
        </w:tc>
      </w:tr>
      <w:tr>
        <w:trPr>
          <w:trHeight w:val="30" w:hRule="atLeast"/>
        </w:trPr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460.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Турксибский район</w:t>
            </w:r>
          </w:p>
        </w:tc>
        <w:tc>
          <w:tcPr>
            <w:tcW w:w="10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западная сторона улицы Волгоградская, 22 на пересечении северной стороны улицы Земнухова, </w:t>
            </w:r>
          </w:p>
        </w:tc>
      </w:tr>
      <w:tr>
        <w:trPr>
          <w:trHeight w:val="30" w:hRule="atLeast"/>
        </w:trPr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461.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Турксибский район </w:t>
            </w:r>
          </w:p>
        </w:tc>
        <w:tc>
          <w:tcPr>
            <w:tcW w:w="10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северная сторона улицы Тельмана, 56 на пересечении западной стороны улицы Некрасова</w:t>
            </w:r>
          </w:p>
        </w:tc>
      </w:tr>
      <w:tr>
        <w:trPr>
          <w:trHeight w:val="30" w:hRule="atLeast"/>
        </w:trPr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462.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Турксибский район</w:t>
            </w:r>
          </w:p>
        </w:tc>
        <w:tc>
          <w:tcPr>
            <w:tcW w:w="10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северная сторона улицы Урицкого, 2-А на пересечении с восточной стороной улицы Воровского </w:t>
            </w:r>
          </w:p>
        </w:tc>
      </w:tr>
      <w:tr>
        <w:trPr>
          <w:trHeight w:val="30" w:hRule="atLeast"/>
        </w:trPr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463.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Турксибский район</w:t>
            </w:r>
          </w:p>
        </w:tc>
        <w:tc>
          <w:tcPr>
            <w:tcW w:w="10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северная сторона улицы Тельмана, 4-А на пересечении с восточной стороной улицы Шмидта </w:t>
            </w:r>
          </w:p>
        </w:tc>
      </w:tr>
      <w:tr>
        <w:trPr>
          <w:trHeight w:val="30" w:hRule="atLeast"/>
        </w:trPr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464.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Турксибский район</w:t>
            </w:r>
          </w:p>
        </w:tc>
        <w:tc>
          <w:tcPr>
            <w:tcW w:w="10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южная сторона улицы Земнухова на пересечении с восточной стороной улицы Щацкого</w:t>
            </w:r>
          </w:p>
        </w:tc>
      </w:tr>
      <w:tr>
        <w:trPr>
          <w:trHeight w:val="30" w:hRule="atLeast"/>
        </w:trPr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465.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Турксибский район</w:t>
            </w:r>
          </w:p>
        </w:tc>
        <w:tc>
          <w:tcPr>
            <w:tcW w:w="10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восточная сторона улицы Бурундайская, 44 на пересечении с южной стороной улицы Обозная </w:t>
            </w:r>
          </w:p>
        </w:tc>
      </w:tr>
      <w:tr>
        <w:trPr>
          <w:trHeight w:val="30" w:hRule="atLeast"/>
        </w:trPr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466.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Турксибский район</w:t>
            </w:r>
          </w:p>
        </w:tc>
        <w:tc>
          <w:tcPr>
            <w:tcW w:w="10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восточная сторона улицы Чехова на пересечении с южной стороной улицы Шолохова</w:t>
            </w:r>
          </w:p>
        </w:tc>
      </w:tr>
      <w:tr>
        <w:trPr>
          <w:trHeight w:val="30" w:hRule="atLeast"/>
        </w:trPr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467.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Турксибский район</w:t>
            </w:r>
          </w:p>
        </w:tc>
        <w:tc>
          <w:tcPr>
            <w:tcW w:w="10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северо-восточная сторона улицы Заветная, севернее пересечения с улицей Шолохова</w:t>
            </w:r>
          </w:p>
        </w:tc>
      </w:tr>
      <w:tr>
        <w:trPr>
          <w:trHeight w:val="30" w:hRule="atLeast"/>
        </w:trPr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468.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Турксибский район</w:t>
            </w:r>
          </w:p>
        </w:tc>
        <w:tc>
          <w:tcPr>
            <w:tcW w:w="10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северная сторона улицы Таласская на пересечении с восточной стороной улицы Удмурской</w:t>
            </w:r>
          </w:p>
        </w:tc>
      </w:tr>
      <w:tr>
        <w:trPr>
          <w:trHeight w:val="30" w:hRule="atLeast"/>
        </w:trPr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469.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Турксибский район</w:t>
            </w:r>
          </w:p>
        </w:tc>
        <w:tc>
          <w:tcPr>
            <w:tcW w:w="10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восточная сторона улицы Сауранбаева севернее пересечения с улицей Спартака </w:t>
            </w:r>
          </w:p>
        </w:tc>
      </w:tr>
      <w:tr>
        <w:trPr>
          <w:trHeight w:val="30" w:hRule="atLeast"/>
        </w:trPr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470.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Турксибский район</w:t>
            </w:r>
          </w:p>
        </w:tc>
        <w:tc>
          <w:tcPr>
            <w:tcW w:w="10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южная сторона улицы Шолохова на пересечении с восточной стороной проспекта Сейфуллина </w:t>
            </w:r>
          </w:p>
        </w:tc>
      </w:tr>
      <w:tr>
        <w:trPr>
          <w:trHeight w:val="30" w:hRule="atLeast"/>
        </w:trPr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471.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Турксибский район</w:t>
            </w:r>
          </w:p>
        </w:tc>
        <w:tc>
          <w:tcPr>
            <w:tcW w:w="10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северная сторона улицы Станционной, западнее заезда с улицы Осипенко</w:t>
            </w:r>
          </w:p>
        </w:tc>
      </w:tr>
      <w:tr>
        <w:trPr>
          <w:trHeight w:val="30" w:hRule="atLeast"/>
        </w:trPr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472.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Турксибский район</w:t>
            </w:r>
          </w:p>
        </w:tc>
        <w:tc>
          <w:tcPr>
            <w:tcW w:w="10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северо-восточная сторона на пересечении улиц Аймаутова и Льва Толстого</w:t>
            </w:r>
          </w:p>
        </w:tc>
      </w:tr>
      <w:tr>
        <w:trPr>
          <w:trHeight w:val="30" w:hRule="atLeast"/>
        </w:trPr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473.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Турксибский район</w:t>
            </w:r>
          </w:p>
        </w:tc>
        <w:tc>
          <w:tcPr>
            <w:tcW w:w="10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пересечении западной стороны проспекта Сейфуллина с улицей Молдагалиева</w:t>
            </w:r>
          </w:p>
        </w:tc>
      </w:tr>
      <w:tr>
        <w:trPr>
          <w:trHeight w:val="30" w:hRule="atLeast"/>
        </w:trPr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474.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Турксибский район</w:t>
            </w:r>
          </w:p>
        </w:tc>
        <w:tc>
          <w:tcPr>
            <w:tcW w:w="10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западная сторона улицы Кассина на пересечении с северной стороной улицы Таласская</w:t>
            </w:r>
          </w:p>
        </w:tc>
      </w:tr>
      <w:tr>
        <w:trPr>
          <w:trHeight w:val="30" w:hRule="atLeast"/>
        </w:trPr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475.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Турксибский район</w:t>
            </w:r>
          </w:p>
        </w:tc>
        <w:tc>
          <w:tcPr>
            <w:tcW w:w="10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западная сторона улицы Кассина на пересечении с южной стороной улицы Кипренского</w:t>
            </w:r>
          </w:p>
        </w:tc>
      </w:tr>
      <w:tr>
        <w:trPr>
          <w:trHeight w:val="30" w:hRule="atLeast"/>
        </w:trPr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476.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Турксибский район</w:t>
            </w:r>
          </w:p>
        </w:tc>
        <w:tc>
          <w:tcPr>
            <w:tcW w:w="10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западная сторона улицы Кассина на пересечении с северной стороной улицы Ахан Сери</w:t>
            </w:r>
          </w:p>
        </w:tc>
      </w:tr>
      <w:tr>
        <w:trPr>
          <w:trHeight w:val="30" w:hRule="atLeast"/>
        </w:trPr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477.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Турксибский район</w:t>
            </w:r>
          </w:p>
        </w:tc>
        <w:tc>
          <w:tcPr>
            <w:tcW w:w="10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восточная сторона проспекта Суюнбая на пересечении с южной стороной улицы Флотской</w:t>
            </w:r>
          </w:p>
        </w:tc>
      </w:tr>
      <w:tr>
        <w:trPr>
          <w:trHeight w:val="30" w:hRule="atLeast"/>
        </w:trPr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478.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Турксибский район</w:t>
            </w:r>
          </w:p>
        </w:tc>
        <w:tc>
          <w:tcPr>
            <w:tcW w:w="10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западная сторона улицы Герцена на пересечении с северной стороной улицы Ярославская </w:t>
            </w:r>
          </w:p>
        </w:tc>
      </w:tr>
      <w:tr>
        <w:trPr>
          <w:trHeight w:val="30" w:hRule="atLeast"/>
        </w:trPr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479.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Турксибский район</w:t>
            </w:r>
          </w:p>
        </w:tc>
        <w:tc>
          <w:tcPr>
            <w:tcW w:w="10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восточная сторона улицы Шемякина на пересечении с северной стороной улицы Ленинабадской </w:t>
            </w:r>
          </w:p>
        </w:tc>
      </w:tr>
      <w:tr>
        <w:trPr>
          <w:trHeight w:val="30" w:hRule="atLeast"/>
        </w:trPr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480.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Турксибский район</w:t>
            </w:r>
          </w:p>
        </w:tc>
        <w:tc>
          <w:tcPr>
            <w:tcW w:w="10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восточная сторона улицы Гете на пересечении с южной стороной улицы Белякова </w:t>
            </w:r>
          </w:p>
        </w:tc>
      </w:tr>
      <w:tr>
        <w:trPr>
          <w:trHeight w:val="30" w:hRule="atLeast"/>
        </w:trPr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481.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Турксибский район</w:t>
            </w:r>
          </w:p>
        </w:tc>
        <w:tc>
          <w:tcPr>
            <w:tcW w:w="10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западная сторона улицы Папанина на пересечении с южной стороной улицы Коминтерна</w:t>
            </w:r>
          </w:p>
        </w:tc>
      </w:tr>
      <w:tr>
        <w:trPr>
          <w:trHeight w:val="30" w:hRule="atLeast"/>
        </w:trPr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482.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Турксибский район</w:t>
            </w:r>
          </w:p>
        </w:tc>
        <w:tc>
          <w:tcPr>
            <w:tcW w:w="10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восточная сторона проспекта Сейфуллина напротив дома 182</w:t>
            </w:r>
          </w:p>
        </w:tc>
      </w:tr>
      <w:tr>
        <w:trPr>
          <w:trHeight w:val="30" w:hRule="atLeast"/>
        </w:trPr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483.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Турксибский район</w:t>
            </w:r>
          </w:p>
        </w:tc>
        <w:tc>
          <w:tcPr>
            <w:tcW w:w="10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восточная сторона улицы Ахан Сери на пересечении с южной стороной улицы Котельникова</w:t>
            </w:r>
          </w:p>
        </w:tc>
      </w:tr>
      <w:tr>
        <w:trPr>
          <w:trHeight w:val="30" w:hRule="atLeast"/>
        </w:trPr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484.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Турксибский район</w:t>
            </w:r>
          </w:p>
        </w:tc>
        <w:tc>
          <w:tcPr>
            <w:tcW w:w="10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восточная сторона проспекта Сейфуллина между улицей Вятской и южной стороной улицы Шереметьева </w:t>
            </w:r>
          </w:p>
        </w:tc>
      </w:tr>
      <w:tr>
        <w:trPr>
          <w:trHeight w:val="30" w:hRule="atLeast"/>
        </w:trPr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485.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Турксибский район</w:t>
            </w:r>
          </w:p>
        </w:tc>
        <w:tc>
          <w:tcPr>
            <w:tcW w:w="10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западной стороне улицы Стахановской южнее пересечения с улицей Буденного </w:t>
            </w:r>
          </w:p>
        </w:tc>
      </w:tr>
      <w:tr>
        <w:trPr>
          <w:trHeight w:val="30" w:hRule="atLeast"/>
        </w:trPr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486.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Турксибский район</w:t>
            </w:r>
          </w:p>
        </w:tc>
        <w:tc>
          <w:tcPr>
            <w:tcW w:w="10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северо-восточная сторона на пересечении улиц Аймаутова и Льва Толстого </w:t>
            </w:r>
          </w:p>
        </w:tc>
      </w:tr>
      <w:tr>
        <w:trPr>
          <w:trHeight w:val="30" w:hRule="atLeast"/>
        </w:trPr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487.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Турксибский район</w:t>
            </w:r>
          </w:p>
        </w:tc>
        <w:tc>
          <w:tcPr>
            <w:tcW w:w="10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южная сторона улицы Свердлова на пересечении с северной стороной улицы Куйбышева </w:t>
            </w:r>
          </w:p>
        </w:tc>
      </w:tr>
      <w:tr>
        <w:trPr>
          <w:trHeight w:val="30" w:hRule="atLeast"/>
        </w:trPr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488.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Турксибский район</w:t>
            </w:r>
          </w:p>
        </w:tc>
        <w:tc>
          <w:tcPr>
            <w:tcW w:w="10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восточная сторона улицы Акан Сери южнее пересечения с улицей Аймаутова </w:t>
            </w:r>
          </w:p>
        </w:tc>
      </w:tr>
      <w:tr>
        <w:trPr>
          <w:trHeight w:val="30" w:hRule="atLeast"/>
        </w:trPr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489.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Турксибский район</w:t>
            </w:r>
          </w:p>
        </w:tc>
        <w:tc>
          <w:tcPr>
            <w:tcW w:w="10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восточная сторона улицы Александрова на пересечении с южной стороной улицы Крамского</w:t>
            </w:r>
          </w:p>
        </w:tc>
      </w:tr>
      <w:tr>
        <w:trPr>
          <w:trHeight w:val="30" w:hRule="atLeast"/>
        </w:trPr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490.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Турксибский район</w:t>
            </w:r>
          </w:p>
        </w:tc>
        <w:tc>
          <w:tcPr>
            <w:tcW w:w="10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западная сторона улицы Фучика на пересечении с северной стороной улицы Артиллерийская</w:t>
            </w:r>
          </w:p>
        </w:tc>
      </w:tr>
      <w:tr>
        <w:trPr>
          <w:trHeight w:val="30" w:hRule="atLeast"/>
        </w:trPr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491.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Турксибский район</w:t>
            </w:r>
          </w:p>
        </w:tc>
        <w:tc>
          <w:tcPr>
            <w:tcW w:w="10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южная сторона улицы Жарылгасова на пересечении с восточной стороной улицы Жансугурова</w:t>
            </w:r>
          </w:p>
        </w:tc>
      </w:tr>
      <w:tr>
        <w:trPr>
          <w:trHeight w:val="30" w:hRule="atLeast"/>
        </w:trPr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492.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Турксибский район</w:t>
            </w:r>
          </w:p>
        </w:tc>
        <w:tc>
          <w:tcPr>
            <w:tcW w:w="10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северная сторона улицы Аймаутова северо-восточнее от пересечения с улицей Станкевича </w:t>
            </w:r>
          </w:p>
        </w:tc>
      </w:tr>
      <w:tr>
        <w:trPr>
          <w:trHeight w:val="30" w:hRule="atLeast"/>
        </w:trPr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493.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Турксибский район </w:t>
            </w:r>
          </w:p>
        </w:tc>
        <w:tc>
          <w:tcPr>
            <w:tcW w:w="10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восточная сторона улицы Спасской, 67 </w:t>
            </w:r>
          </w:p>
        </w:tc>
      </w:tr>
      <w:tr>
        <w:trPr>
          <w:trHeight w:val="30" w:hRule="atLeast"/>
        </w:trPr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494.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Турксибский район</w:t>
            </w:r>
          </w:p>
        </w:tc>
        <w:tc>
          <w:tcPr>
            <w:tcW w:w="10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западная сторона улицы Герцена на пересечении с южной стороной улицы Нарынкольской</w:t>
            </w:r>
          </w:p>
        </w:tc>
      </w:tr>
      <w:tr>
        <w:trPr>
          <w:trHeight w:val="30" w:hRule="atLeast"/>
        </w:trPr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495.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Турксибский район</w:t>
            </w:r>
          </w:p>
        </w:tc>
        <w:tc>
          <w:tcPr>
            <w:tcW w:w="10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"Жулдыз-1", восточная сторона дома 5-В</w:t>
            </w:r>
          </w:p>
        </w:tc>
      </w:tr>
      <w:tr>
        <w:trPr>
          <w:trHeight w:val="30" w:hRule="atLeast"/>
        </w:trPr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496.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Турксибский район</w:t>
            </w:r>
          </w:p>
        </w:tc>
        <w:tc>
          <w:tcPr>
            <w:tcW w:w="10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учреждения №155/18 по улице Красногорская, 73</w:t>
            </w:r>
          </w:p>
        </w:tc>
      </w:tr>
      <w:tr>
        <w:trPr>
          <w:trHeight w:val="30" w:hRule="atLeast"/>
        </w:trPr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497.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Турксибский район</w:t>
            </w:r>
          </w:p>
        </w:tc>
        <w:tc>
          <w:tcPr>
            <w:tcW w:w="10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восточная сторона Красногвардейского тракта дома 505 </w:t>
            </w:r>
          </w:p>
        </w:tc>
      </w:tr>
      <w:tr>
        <w:trPr>
          <w:trHeight w:val="30" w:hRule="atLeast"/>
        </w:trPr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498.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Турксибский район</w:t>
            </w:r>
          </w:p>
        </w:tc>
        <w:tc>
          <w:tcPr>
            <w:tcW w:w="10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военного госпиталя по улице Красногорская, 2</w:t>
            </w:r>
          </w:p>
        </w:tc>
      </w:tr>
      <w:tr>
        <w:trPr>
          <w:trHeight w:val="30" w:hRule="atLeast"/>
        </w:trPr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499.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Турксибский район</w:t>
            </w:r>
          </w:p>
        </w:tc>
        <w:tc>
          <w:tcPr>
            <w:tcW w:w="10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"Алмерек", восточная сторона улицы Наурызбай батыра, 72</w:t>
            </w:r>
          </w:p>
        </w:tc>
      </w:tr>
      <w:tr>
        <w:trPr>
          <w:trHeight w:val="30" w:hRule="atLeast"/>
        </w:trPr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500.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Турксибский район</w:t>
            </w:r>
          </w:p>
        </w:tc>
        <w:tc>
          <w:tcPr>
            <w:tcW w:w="10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микрорайон Кайрат, западная сторона проспекта Рыскулова на пересечении улицы Таттимбета </w:t>
            </w:r>
          </w:p>
        </w:tc>
      </w:tr>
      <w:tr>
        <w:trPr>
          <w:trHeight w:val="30" w:hRule="atLeast"/>
        </w:trPr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501.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Турксибский район</w:t>
            </w:r>
          </w:p>
        </w:tc>
        <w:tc>
          <w:tcPr>
            <w:tcW w:w="10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восточная сторона улицы Огарева возле дома № 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 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февраля 2016 года № 1/30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помещений,</w:t>
      </w:r>
      <w:r>
        <w:br/>
      </w:r>
      <w:r>
        <w:rPr>
          <w:rFonts w:ascii="Times New Roman"/>
          <w:b/>
          <w:i w:val="false"/>
          <w:color w:val="000000"/>
        </w:rPr>
        <w:t>предоставляемых на договорной основе, для</w:t>
      </w:r>
      <w:r>
        <w:br/>
      </w:r>
      <w:r>
        <w:rPr>
          <w:rFonts w:ascii="Times New Roman"/>
          <w:b/>
          <w:i w:val="false"/>
          <w:color w:val="000000"/>
        </w:rPr>
        <w:t>встреч с избирателями кандидатам в депутаты</w:t>
      </w:r>
      <w:r>
        <w:br/>
      </w:r>
      <w:r>
        <w:rPr>
          <w:rFonts w:ascii="Times New Roman"/>
          <w:b/>
          <w:i w:val="false"/>
          <w:color w:val="000000"/>
        </w:rPr>
        <w:t>Мажилиса Парламента Республики Казахстан и</w:t>
      </w:r>
      <w:r>
        <w:br/>
      </w:r>
      <w:r>
        <w:rPr>
          <w:rFonts w:ascii="Times New Roman"/>
          <w:b/>
          <w:i w:val="false"/>
          <w:color w:val="000000"/>
        </w:rPr>
        <w:t>маслихата города Алматы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1"/>
        <w:gridCol w:w="957"/>
        <w:gridCol w:w="4884"/>
        <w:gridCol w:w="3687"/>
        <w:gridCol w:w="1301"/>
      </w:tblGrid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округа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учреждения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Местонахожде- ние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посадоч-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мест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АЛАТАУСКИЙ РАЙОН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школа № 184"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"Теректи", улица Мектеп, 6-Б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школа № 185"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"Алгабас", улица Байдибек би, 16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школа № 181"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"Аккент", 19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"Физико-математический лицей № 178"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"Акбулак", улица Суатколь, 41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школа № 180"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"Саялы", улица Аккайнар, 7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школа № 41"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"Курылысшы", улица Молодежная, 2А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школа № 151"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"Заря-Востока", улица Новая Садовая, 100-Б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школа № 26"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"Шанырак-2", улица Жанкожа батыра, 202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"Школа-лицей № 169"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"Шанырак-1", улица Утемисулы, 109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"Школа-гимназия № 152"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 "Улжан-1", улица Жалаири, 81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школа № 154"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Шарипова, 38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школа № 82"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Ахрименко, 4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"Общеобразовательная школа № 149" 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"Айгерим-1", улица Ленина, 63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школа № 182"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 "Алгабас-6", 1/65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школа № 171"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"Айгерим-1", улица Ленина, 34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школа № 91"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Докучаева, 31-А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"Физико-математический лицей № 166"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Горняцкая, 5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школа № 14"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 "14- территория", улица Усть- Каменогорская, 1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школа № 114"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"14- территория", улица Конрадская,12-А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школа № 150 имени Мурата Хамраева"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"Заря-Востока", улица Биянху, 87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АЛМАЛИНСКИЙ РАЙОН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школа № 67"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Розыбакиева, 33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школа № 58"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Тургут Озала, 30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на праве хозяйственного ведения "Городская поликлиника № 8"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Туркебаева, 40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"Гимназия № 34"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Брусиловского, 15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на праве хозяйственного ведения "Городская поликлиника № 34"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Толе би, 249-249-А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школа № 128 имени Мухтара Ауэзова"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Жарокова, 18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"Лицей № 24"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Гоголя, 187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"Гимназия № 79"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Жарокова, 9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"Гимназия № 18"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Радостовца, 38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"Алматинский колледж полиграфии"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Шевченко, 202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"Школа-лицей № 8"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Ади Шарипова, 105-А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школа № 136 имени Миржакыпа Дулатова"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Байзакова, 130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школа № 55"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Ауэзова, 36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"Гимназия № 46"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Карасай батыра, 157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школа № 95"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Ади Шарипова, 53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"Гимназия № 25 имени Ильяса Есенберлина"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Кабанбай батыра, 128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"Казахстанско-Российская школа-гимназия № 54 имени Ивана Панфилова"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Жибек жолы, 73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"Гимназия № 120 имени Мажита Бегалина"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Курмангазы, 76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"Гимназия № 36"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Масанчи, 70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"Лицей № 39 имени Султана Ходжикова"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Толе би, 76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"Лицей № 90"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Чайковского, 28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"Гимназия № 147"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Абылай хана, 20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"Гимназия № 15"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Гоголя, 133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школа № 16 имени Ади Шарипова"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Ади Шарипова, 23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"Дом школьников № 4"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Гоголя, 165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АУЭЗОВСКИЙ РАЙОН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"Школа-гимназия № 139 имени Ахмета Байтурсынова"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Черепанова, 14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"Школа-гимназия № 13"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11, 36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школа № 72"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Сулейменова, 16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"Гимназия Жаңа Ғасыр № 175" 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"Таугуль-3", улица Шаймерденова, 21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"Алматинский государственный гуманитарно-педагогический колледж"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"Таугуль", улица Вильнюсская, 29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"Школа-гимназия № 5"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9, 16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"Школа-гимназия № 1"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10, 2Г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коммунальное казенное предприятие "Алматинский многопрофильный колледж" 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Жандосова, 63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"Общеобразовательная школа № 158" 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"Мамыр", улица Степная, 8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"Колледж энергетики и электронных технологий"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Жандосова, 65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"Школа-лицей № 119"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8, 45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"Общеобразовательная школа № 9" 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12, 18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"Общеобразовательная школа № 116" 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8, 46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"Школа-гимназия № 86 имени Габита Мусрепова" 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6, 63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"Школа-лицей № 173"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"Мамыр-1", 21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"Гимназия № 130"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"Тастак-1", улица Фурката, 26-А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"Школа-гимназия № 27"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5, 8-Б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коммунальное казенное предприятие "Алматинский строительно-технический колледж" 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Саина,18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"Общеобразовательная школа № 104" 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2, 59-А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коммунальное казенное предприятие "Алматинский колледж новых технологий" 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Толе би, 287-А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школа № 141"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"Жетысу-2", 8-Б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школа № 117"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"Жетысу-2", 2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"Школа-гимназия № 122"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3, 52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"Центр адаптации и поддержки выпускников социальных учреждений города Алматы "Жастар үйі"  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"Жетысу-1", 79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коммунальное казенное предприятие "Алматинский городской Дом ветеранов, управления занятости и социальных программ города Алматы" 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"Мамыр-7", 8-А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школа № 42"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"Аксай-2", 31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"Школа-лицей № 126" 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"Аксай-4", 66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"Гимназия № 111" 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1, 71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школа № 121"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"Аксай-2", 69-А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"Гимназия № 132"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"Аксай-4", 107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"Школа-гимназия № 123 имени Кожа Ахмета Яссауи"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"Аксай-3А", 54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"Общеобразовательная школа № 133" 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Аксай-1, 26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"Общеобразовательная школа № 155" 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"Достык", улица Садвакасова, 29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"Общеобразовательная школа школа-гимназия № 153" 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"Достык", улица Садвакасова, 27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"Специализированная казахско-турецкая школа–лицей-интернат" 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"Аксай-3Б", 27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БОСТАНДЫКСКИЙ РАЙОН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школа № 40"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"Орбита-3", 55-А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"Гимназия № 60"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"Орбита-1", 41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школа № 37"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Рыскулбекова, 20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школа № 45"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"Орбита-3", 55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школа № 145 имени Аль-Фараби"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"Орбита-3", 5-Г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"Школа-лицей № 146"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Гагарина, 311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87.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"Школа-гимназия № 68"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"Орбита-2", 25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88.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школа № 183"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Ерменсай, улица Желтоксан, 18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89.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школа № 70"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"Казахфильм", 15-А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90.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школа № 189"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"Алатау", улица Тауелсиздик, 33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школа № 88"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"Казахфильм", 34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92.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школа № 125"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"Алмагуль", 42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93.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школа № 190"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"Нурлытау", улица Ынтымак 49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94.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"Школа-гимназия № 22"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улица. Сатпаева, 69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95.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"Школа-гимназия № 140 имени Мукагали Макатаева"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улица, Туркебаева, 243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96.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"Школа-гимназия № 94"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Гагарина, 135-А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школа № 65"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Сатпаева, 101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98.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школа № 93"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Айманова, 193-А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99.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школа № 63"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улица. Каблукова, 88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100.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"Казахстанско-Российская гимназия № 38 имени Ломоносова"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улица, Радостовца, 36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101.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"Школа-гимназия № 73"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Басенова,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102.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"Специализированный лицей № 165"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Гагарина, 193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103.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школа № 191"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Мустафина, 18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104.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"Школа-гимназия № 51"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улица. Мусрепова, 23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105.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учреждении "Общеобразовательная школа № 10"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Бухар Жырау, 50-Б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106.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"Школа-гимназия № 81"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Бухар Жырау, 38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107.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учреждении "Общеобразовательная школа № 69"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Габдуллина, 67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108.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"Гимназия № 105 имени Ораза Жандосова"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Абая, 54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109.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"Гимназия № 21"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Маркова, 28-Б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110.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"Специализированный лицей № 92"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Панфилова, 205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111.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"Школа-гимназия № 23"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Сатпаева, 3-А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112.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"Гимназия № 138 имени Муслима Базарбаева"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"Коктем", 128-А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113.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"Школа-гимназии № 10 для детей из малообеспеченных детей" 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Каблукова, 93-А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ЖЕТЫСУСКИЙ РАЙОН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114.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"Школа № 101"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Жансугурова, 352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115.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"Школа № 80"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Победы, 26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116.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"Дом культуры"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Первомайский, улица Вокзальная 125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117.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"Школа № 177"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"Кокжиек", 63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118.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"Школа № 193"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"Первомайский", улица Молодежная, 54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119.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"Школа № 112"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Ратушного, 131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120.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"Школа № 3"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Вольная, 6-А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121.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"Школа № 66"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Казакова, 6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122.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"Школа № 148"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"Кулагер", 52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123.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"Школа № 109"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Гончарова, 23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124.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"Школа № 57"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Шилова, 5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125.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"Школа № 103"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Кыдырбекулы, 158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126.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"Школа № 108"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Акпаева, 59-А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127.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"Школа № 102"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Потанина, 226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128.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"Школа № 143"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Нусупбекова, 26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129.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"Школа № 87"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"Дорожник", 43-А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130.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"Школа № 118"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"Айнабулак-3", 65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131.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"Школа № 110"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"Айнабулак-3", 166-А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132.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"Школа № 129"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"Айнабулак-3", 165-А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133.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"Школа № 137"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"Айнабулак-2", 65-А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МЕДЕУСКИЙ РАЙОН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134.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школа № 77"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Жукова, 140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135.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"Школа-лицей № 48"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Достык, 310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136.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"Основная средняя школа № 194"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"Кольсай", улица Алматинская, 7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137.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"Школа-интернат № 17"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проспект Достык,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266-А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138.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школа № 47"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Олимпийская, 1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139.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"Школа-лицей № 131 имени Бауыржана Момышулы"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"Самал-2", 22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140.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"Школа-гимназия № 30 имени Дмитрия Снегина"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Достык, 226-А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141.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"Школа-лицей № 163"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Фурманова, 289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142.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"Алматинский Дворец Школьников"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Достык, 124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143.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"Городская клиническая больница № 5"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Достык, 220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144.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школа № 19"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Абдуллиных, 11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145.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"Специализированная гимназия № 12 имени ШоканаУалиханова"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Уалиханова, 79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146.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"Школа-лицей № 33"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Калдаякова, 62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147.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школа № 29"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Богенбай батыра, 42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148.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школа № 52"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Пушкина, 1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149.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"Школа-гимназия № 172"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"Думан", улица Каркаралы, 15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150.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школа № 64 имени 73-й гвардейской Краснознаменной Сталинградско-Дунаевской стрелковой дивизии"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Оренбургская, 17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151.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школа № 99"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Иштван Коныра, 53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152.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школа № 98"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Татибекова, 89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153.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школа № 100"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Погодина, 41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НАУРЫЗБАЙСКИЙ РАЙОН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154.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"Городская клиническая больница № 1"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"Калкаман-2", улица Ауэзова, 2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155.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"Городская клиническая больница № 7"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"Калкаман"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156.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школа № 186"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"Акжар", улица Абая, 15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157.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"Школа-гимназия № 176" 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"Калкаман-3", улица Макатаева, 47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158.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школа № 192"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"Карагайлы", улица Кали Надырова, 50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159.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школа № 188"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"Таусамалы", улица Жандосова, 4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160.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школа № 187"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"Таусамалы", улица Жандосова, 2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ТУРКСИБСКИЙ РАЙОН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161.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"Образовательная школа № 49"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Кассина, 47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162.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школа № 74"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Акан серы, 150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163.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школа № 76"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Чехова, 15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164.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казенное предприятие "Дом школьников № 6"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Сейфуллина, 13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165.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школа № 107"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Александрова,11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166.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школа № 20"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Герцена, 154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167.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"Образовательная школа № 89"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Поддубного, 154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168.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"Образовательная школа № 17"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Гете, 177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169.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"Школа-гимназия № 44"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Огарева, 6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170.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"Образовательная школа № 198"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"Жас Канат", 129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171.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"Образовательная школа № 115"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"Алтай-1", 28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172.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школа № 142"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"Жулдыз-1", 20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173.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школа № 78"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"Алтай-2", 57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174.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школа № 32"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Красногвардейский, 505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175.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школа № 195"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"Алмерек", улица Наурызбай батыра, 72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176.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"Общеобразовательная школа № 84 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Тельмана, 56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177.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казенное предприятие "Дом школьников № 7"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Тельмана, 4-А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178.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казенное предприятие "Общеобразовательная школа № 85"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Урицкого, 2-А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179.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казенное предприятие "Общеобразовательная школа № 11"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Волгоградская, 22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180.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коммунальное предприятие на правах производственно-хозяйственного ведения "Городская поликлиника № 24" 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Земнухова, 3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181.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"Гимназия № 83"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Шолохова, 28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182.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школа № 71"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Стахановская, 23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183.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школа № 50"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Бурундайская 44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184.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школа № 61"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Толстого, 20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185.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школа № 59"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Сауранбаева, 12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